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9A" w:rsidRDefault="00312A03" w:rsidP="0065382D">
      <w:pPr>
        <w:spacing w:before="240"/>
        <w:rPr>
          <w:b/>
        </w:rPr>
      </w:pPr>
      <w:r>
        <w:rPr>
          <w:b/>
        </w:rPr>
        <w:t>Załącznik nr 10</w:t>
      </w:r>
    </w:p>
    <w:p w:rsidR="00E6639A" w:rsidRPr="0065382D" w:rsidRDefault="00312A03" w:rsidP="0065382D">
      <w:pPr>
        <w:spacing w:after="240"/>
        <w:rPr>
          <w:b/>
          <w:bCs/>
        </w:rPr>
      </w:pPr>
      <w:r w:rsidRPr="00AE7B77">
        <w:rPr>
          <w:b/>
          <w:bCs/>
        </w:rPr>
        <w:t>Informacja z wizyty monitoringowej nr ………………..</w:t>
      </w:r>
    </w:p>
    <w:p w:rsidR="00E6639A" w:rsidRDefault="00312A03" w:rsidP="00AE7B77">
      <w:pPr>
        <w:numPr>
          <w:ilvl w:val="0"/>
          <w:numId w:val="1"/>
        </w:numPr>
        <w:spacing w:after="200"/>
        <w:ind w:left="284" w:hanging="284"/>
        <w:rPr>
          <w:b/>
        </w:rPr>
      </w:pPr>
      <w:r>
        <w:rPr>
          <w:b/>
        </w:rPr>
        <w:t>Podstaw</w:t>
      </w:r>
      <w:r w:rsidR="0065382D">
        <w:rPr>
          <w:b/>
        </w:rPr>
        <w:t>a prawna wizyty monitoringowej:</w:t>
      </w:r>
    </w:p>
    <w:p w:rsidR="00E6639A" w:rsidRPr="0065382D" w:rsidRDefault="00AE7B77" w:rsidP="0065382D">
      <w:pPr>
        <w:spacing w:after="240"/>
        <w:ind w:left="284"/>
        <w:rPr>
          <w:b/>
        </w:rPr>
      </w:pPr>
      <w:r w:rsidRPr="00AE7B77">
        <w:rPr>
          <w:bCs/>
        </w:rPr>
        <w:t xml:space="preserve">Paragraf </w:t>
      </w:r>
      <w:r>
        <w:rPr>
          <w:bCs/>
        </w:rPr>
        <w:t>………</w:t>
      </w:r>
      <w:r w:rsidRPr="00AE7B77">
        <w:rPr>
          <w:bCs/>
        </w:rPr>
        <w:t>U</w:t>
      </w:r>
      <w:r w:rsidR="0065382D">
        <w:t xml:space="preserve">mowy </w:t>
      </w:r>
      <w:r>
        <w:t xml:space="preserve">nr </w:t>
      </w:r>
      <w:r w:rsidRPr="00AE7B77">
        <w:rPr>
          <w:bCs/>
        </w:rPr>
        <w:t>……………</w:t>
      </w:r>
      <w:r>
        <w:rPr>
          <w:bCs/>
        </w:rPr>
        <w:t>……</w:t>
      </w:r>
      <w:r w:rsidRPr="00AE7B77">
        <w:rPr>
          <w:bCs/>
        </w:rPr>
        <w:t>……</w:t>
      </w:r>
      <w:r>
        <w:t xml:space="preserve">z dnia </w:t>
      </w:r>
      <w:r w:rsidRPr="00AE7B77">
        <w:rPr>
          <w:bCs/>
        </w:rPr>
        <w:t>…</w:t>
      </w:r>
      <w:r>
        <w:rPr>
          <w:bCs/>
        </w:rPr>
        <w:t>……</w:t>
      </w:r>
      <w:r w:rsidRPr="00AE7B77">
        <w:rPr>
          <w:bCs/>
        </w:rPr>
        <w:t>……….</w:t>
      </w:r>
      <w:proofErr w:type="gramStart"/>
      <w:r>
        <w:t>o</w:t>
      </w:r>
      <w:proofErr w:type="gramEnd"/>
      <w:r>
        <w:t xml:space="preserve"> realizację Usługi Rozwojowej</w:t>
      </w:r>
    </w:p>
    <w:p w:rsidR="00E6639A" w:rsidRDefault="00312A03" w:rsidP="00AE7B77">
      <w:pPr>
        <w:numPr>
          <w:ilvl w:val="0"/>
          <w:numId w:val="1"/>
        </w:numPr>
        <w:spacing w:after="200"/>
        <w:ind w:left="284" w:hanging="284"/>
      </w:pPr>
      <w:r>
        <w:rPr>
          <w:b/>
        </w:rPr>
        <w:t>Nazwa jednostki kontrolującej:</w:t>
      </w:r>
    </w:p>
    <w:p w:rsidR="00E6639A" w:rsidRDefault="00312A03" w:rsidP="0065382D">
      <w:pPr>
        <w:spacing w:after="240"/>
        <w:ind w:left="284"/>
      </w:pPr>
      <w:r>
        <w:t>Powiat malborski/Powiatowy Urząd Pracy w Malborku</w:t>
      </w:r>
    </w:p>
    <w:p w:rsidR="00E6639A" w:rsidRDefault="00312A03" w:rsidP="00AE7B77">
      <w:pPr>
        <w:numPr>
          <w:ilvl w:val="0"/>
          <w:numId w:val="1"/>
        </w:numPr>
        <w:spacing w:after="200"/>
        <w:ind w:left="284" w:hanging="284"/>
        <w:rPr>
          <w:b/>
        </w:rPr>
      </w:pPr>
      <w:r>
        <w:rPr>
          <w:b/>
        </w:rPr>
        <w:t>Projekt, w którego ramach dokonywana jest wizyta monitoringowa:</w:t>
      </w:r>
    </w:p>
    <w:p w:rsidR="00E6639A" w:rsidRDefault="00312A03" w:rsidP="00AE7B77">
      <w:pPr>
        <w:ind w:left="284"/>
      </w:pPr>
      <w:r>
        <w:t>„Nadwiślański Rozwój Kwalifikacji” współfinansowanego ze środków Europejskiego Funduszu Społecznego Plus (EFS+), Priorytet 5 Fundusze europejskie dla silnego społecznie Pomorza (EFS+), Działanie 5.9. Kształcenie ustawiczne w ramach programu Fundusze Europejskie dla Pomorza 2021-2027 (FEP 2021-2027)</w:t>
      </w:r>
    </w:p>
    <w:p w:rsidR="00E6639A" w:rsidRDefault="0065382D" w:rsidP="0065382D">
      <w:pPr>
        <w:numPr>
          <w:ilvl w:val="0"/>
          <w:numId w:val="1"/>
        </w:numPr>
        <w:spacing w:before="240" w:after="200"/>
        <w:ind w:left="284" w:hanging="284"/>
        <w:rPr>
          <w:b/>
        </w:rPr>
      </w:pPr>
      <w:r>
        <w:rPr>
          <w:b/>
        </w:rPr>
        <w:t>Nazwa i adres Dostawcy Usług:</w:t>
      </w:r>
    </w:p>
    <w:p w:rsidR="00E6639A" w:rsidRDefault="00AE7B77" w:rsidP="00CE0A9C">
      <w:pPr>
        <w:tabs>
          <w:tab w:val="right" w:leader="dot" w:pos="8789"/>
        </w:tabs>
        <w:spacing w:line="360" w:lineRule="auto"/>
        <w:ind w:left="284"/>
      </w:pPr>
      <w:r>
        <w:tab/>
        <w:t>..</w:t>
      </w:r>
    </w:p>
    <w:p w:rsidR="00AE7B77" w:rsidRDefault="00AE7B77" w:rsidP="00CE0A9C">
      <w:pPr>
        <w:tabs>
          <w:tab w:val="right" w:leader="dot" w:pos="8789"/>
        </w:tabs>
        <w:spacing w:line="360" w:lineRule="auto"/>
        <w:ind w:left="284"/>
      </w:pPr>
      <w:r>
        <w:tab/>
      </w:r>
    </w:p>
    <w:p w:rsidR="00E6639A" w:rsidRDefault="00AE7B77" w:rsidP="0065382D">
      <w:pPr>
        <w:tabs>
          <w:tab w:val="right" w:leader="dot" w:pos="8789"/>
        </w:tabs>
        <w:spacing w:after="240" w:line="360" w:lineRule="auto"/>
        <w:ind w:left="284"/>
      </w:pPr>
      <w:r>
        <w:tab/>
      </w:r>
    </w:p>
    <w:p w:rsidR="00E6639A" w:rsidRDefault="00312A03" w:rsidP="00AE7B77">
      <w:pPr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 xml:space="preserve">Dane </w:t>
      </w:r>
      <w:r w:rsidR="00AE7B77">
        <w:rPr>
          <w:b/>
        </w:rPr>
        <w:t>U</w:t>
      </w:r>
      <w:r>
        <w:rPr>
          <w:b/>
        </w:rPr>
        <w:t xml:space="preserve">czestnika </w:t>
      </w:r>
      <w:r w:rsidR="00AE7B77">
        <w:rPr>
          <w:b/>
        </w:rPr>
        <w:t>P</w:t>
      </w:r>
      <w:r>
        <w:rPr>
          <w:b/>
        </w:rPr>
        <w:t>rojektu:</w:t>
      </w:r>
    </w:p>
    <w:p w:rsidR="00AE7B77" w:rsidRDefault="00AE7B77" w:rsidP="00CE0A9C">
      <w:pPr>
        <w:pStyle w:val="Akapitzlist"/>
        <w:tabs>
          <w:tab w:val="right" w:leader="dot" w:pos="8789"/>
        </w:tabs>
        <w:spacing w:line="360" w:lineRule="auto"/>
        <w:ind w:left="284"/>
      </w:pPr>
      <w:r>
        <w:tab/>
      </w:r>
    </w:p>
    <w:p w:rsidR="00AE7B77" w:rsidRDefault="00AE7B77" w:rsidP="00CE0A9C">
      <w:pPr>
        <w:pStyle w:val="Akapitzlist"/>
        <w:tabs>
          <w:tab w:val="right" w:leader="dot" w:pos="8789"/>
        </w:tabs>
        <w:spacing w:line="360" w:lineRule="auto"/>
        <w:ind w:left="284"/>
      </w:pPr>
      <w:r>
        <w:tab/>
      </w:r>
    </w:p>
    <w:p w:rsidR="00517F9E" w:rsidRPr="00720D5E" w:rsidRDefault="00CE0A9C" w:rsidP="00720D5E">
      <w:pPr>
        <w:tabs>
          <w:tab w:val="left" w:pos="-284"/>
          <w:tab w:val="left" w:pos="8789"/>
        </w:tabs>
        <w:spacing w:after="240"/>
        <w:ind w:right="141"/>
        <w:rPr>
          <w:bCs/>
        </w:rPr>
      </w:pPr>
      <w:r w:rsidRPr="00CE0A9C">
        <w:rPr>
          <w:bCs/>
        </w:rPr>
        <w:t>(imię i nazwisko/ PESEL</w:t>
      </w:r>
      <w:r w:rsidR="00517F9E" w:rsidRPr="00517F9E">
        <w:t>, w przypadku braku PESEL nr dokumentu potwierdzającego tożsamość</w:t>
      </w:r>
      <w:r w:rsidRPr="00517F9E">
        <w:rPr>
          <w:bCs/>
        </w:rPr>
        <w:t>)</w:t>
      </w:r>
    </w:p>
    <w:p w:rsidR="00E6639A" w:rsidRPr="0065382D" w:rsidRDefault="00312A03" w:rsidP="0065382D">
      <w:pPr>
        <w:numPr>
          <w:ilvl w:val="0"/>
          <w:numId w:val="1"/>
        </w:numPr>
        <w:tabs>
          <w:tab w:val="right" w:leader="dot" w:pos="8789"/>
        </w:tabs>
        <w:spacing w:after="240"/>
        <w:ind w:left="284" w:hanging="284"/>
        <w:rPr>
          <w:b/>
        </w:rPr>
      </w:pPr>
      <w:r>
        <w:rPr>
          <w:b/>
        </w:rPr>
        <w:t>Numer i ID Usługi Rozwojowej</w:t>
      </w:r>
      <w:r w:rsidR="00DA740A">
        <w:rPr>
          <w:bCs/>
        </w:rPr>
        <w:tab/>
      </w:r>
    </w:p>
    <w:p w:rsidR="00E6639A" w:rsidRDefault="00312A03" w:rsidP="00DA740A">
      <w:pPr>
        <w:numPr>
          <w:ilvl w:val="0"/>
          <w:numId w:val="1"/>
        </w:numPr>
        <w:tabs>
          <w:tab w:val="right" w:leader="dot" w:pos="8789"/>
        </w:tabs>
        <w:ind w:left="284" w:hanging="284"/>
        <w:rPr>
          <w:b/>
        </w:rPr>
      </w:pPr>
      <w:r>
        <w:rPr>
          <w:b/>
        </w:rPr>
        <w:t>Osoby uczestniczące w wizycie monitoringowej:</w:t>
      </w:r>
    </w:p>
    <w:p w:rsidR="00E6639A" w:rsidRDefault="00312A03" w:rsidP="00DA740A">
      <w:pPr>
        <w:spacing w:before="120" w:after="120"/>
        <w:ind w:left="284"/>
        <w:rPr>
          <w:u w:val="single"/>
        </w:rPr>
      </w:pPr>
      <w:r>
        <w:rPr>
          <w:u w:val="single"/>
        </w:rPr>
        <w:t>Ze strony jednostki kontrolującej:</w:t>
      </w:r>
    </w:p>
    <w:p w:rsidR="00E6639A" w:rsidRDefault="00312A03" w:rsidP="00DA740A">
      <w:pPr>
        <w:numPr>
          <w:ilvl w:val="0"/>
          <w:numId w:val="2"/>
        </w:numPr>
        <w:tabs>
          <w:tab w:val="right" w:leader="dot" w:pos="8789"/>
        </w:tabs>
        <w:spacing w:line="360" w:lineRule="auto"/>
        <w:ind w:left="567" w:hanging="357"/>
      </w:pPr>
      <w:r>
        <w:t>…………………………………</w:t>
      </w:r>
      <w:r w:rsidR="00DA740A">
        <w:t>………………………………………………………</w:t>
      </w:r>
    </w:p>
    <w:p w:rsidR="00E6639A" w:rsidRDefault="00312A03" w:rsidP="00DA740A">
      <w:pPr>
        <w:numPr>
          <w:ilvl w:val="0"/>
          <w:numId w:val="2"/>
        </w:numPr>
        <w:spacing w:line="360" w:lineRule="auto"/>
        <w:ind w:left="567" w:hanging="357"/>
      </w:pPr>
      <w:r>
        <w:t>…………………………………….</w:t>
      </w:r>
      <w:r w:rsidR="00DA740A">
        <w:t>……………………………………………………</w:t>
      </w:r>
    </w:p>
    <w:p w:rsidR="00DA740A" w:rsidRPr="0065382D" w:rsidRDefault="00312A03" w:rsidP="0065382D">
      <w:pPr>
        <w:spacing w:after="240"/>
        <w:ind w:left="284"/>
      </w:pPr>
      <w:r>
        <w:t>Upoważnienie nr …………..</w:t>
      </w:r>
      <w:r w:rsidR="00DA740A">
        <w:t>…………</w:t>
      </w:r>
      <w:r>
        <w:t xml:space="preserve"> z dnia …………..</w:t>
      </w:r>
      <w:r w:rsidR="00DA740A">
        <w:t>……</w:t>
      </w:r>
      <w:r>
        <w:t xml:space="preserve"> </w:t>
      </w:r>
      <w:proofErr w:type="gramStart"/>
      <w:r>
        <w:t>do</w:t>
      </w:r>
      <w:proofErr w:type="gramEnd"/>
      <w:r>
        <w:t xml:space="preserve"> przeprowadzenia wizyty monitoringowej</w:t>
      </w:r>
    </w:p>
    <w:p w:rsidR="00E6639A" w:rsidRPr="0065382D" w:rsidRDefault="00312A03" w:rsidP="0065382D">
      <w:pPr>
        <w:spacing w:after="240"/>
        <w:ind w:left="284"/>
        <w:rPr>
          <w:u w:val="single"/>
        </w:rPr>
      </w:pPr>
      <w:r>
        <w:rPr>
          <w:u w:val="single"/>
        </w:rPr>
        <w:t xml:space="preserve">Ze strony </w:t>
      </w:r>
      <w:r w:rsidR="00DA740A">
        <w:rPr>
          <w:u w:val="single"/>
        </w:rPr>
        <w:t>D</w:t>
      </w:r>
      <w:r>
        <w:rPr>
          <w:u w:val="single"/>
        </w:rPr>
        <w:t>ostawcy Usług:</w:t>
      </w:r>
    </w:p>
    <w:p w:rsidR="00E6639A" w:rsidRDefault="00312A03" w:rsidP="0065382D">
      <w:pPr>
        <w:spacing w:after="240"/>
        <w:ind w:left="284"/>
      </w:pPr>
      <w:r>
        <w:t>…………………………………….</w:t>
      </w:r>
      <w:r w:rsidR="00DA740A">
        <w:t>……………………………………………………</w:t>
      </w:r>
      <w:r>
        <w:t>.</w:t>
      </w:r>
    </w:p>
    <w:p w:rsidR="00E6639A" w:rsidRDefault="00312A03" w:rsidP="00DA740A">
      <w:pPr>
        <w:numPr>
          <w:ilvl w:val="0"/>
          <w:numId w:val="1"/>
        </w:numPr>
        <w:tabs>
          <w:tab w:val="right" w:leader="dot" w:pos="8789"/>
        </w:tabs>
        <w:ind w:left="284" w:hanging="284"/>
        <w:rPr>
          <w:b/>
        </w:rPr>
      </w:pPr>
      <w:r>
        <w:rPr>
          <w:b/>
        </w:rPr>
        <w:lastRenderedPageBreak/>
        <w:t>Termin kontroli:</w:t>
      </w:r>
    </w:p>
    <w:p w:rsidR="00E6639A" w:rsidRDefault="00312A03" w:rsidP="0065382D">
      <w:pPr>
        <w:spacing w:after="240"/>
        <w:ind w:left="284"/>
      </w:pPr>
      <w:r>
        <w:t>………………</w:t>
      </w:r>
      <w:r w:rsidR="00DA740A">
        <w:t>……………………………………………………………………</w:t>
      </w:r>
      <w:r>
        <w:t>…….</w:t>
      </w:r>
    </w:p>
    <w:p w:rsidR="00E6639A" w:rsidRPr="0065382D" w:rsidRDefault="00312A03" w:rsidP="0065382D">
      <w:pPr>
        <w:numPr>
          <w:ilvl w:val="0"/>
          <w:numId w:val="1"/>
        </w:numPr>
        <w:tabs>
          <w:tab w:val="right" w:leader="dot" w:pos="8789"/>
        </w:tabs>
        <w:spacing w:after="240"/>
        <w:ind w:left="284" w:hanging="284"/>
        <w:rPr>
          <w:b/>
        </w:rPr>
      </w:pPr>
      <w:r>
        <w:rPr>
          <w:b/>
        </w:rPr>
        <w:t>Zakres kontroli:</w:t>
      </w:r>
    </w:p>
    <w:p w:rsidR="00E6639A" w:rsidRDefault="00312A03" w:rsidP="0065382D">
      <w:pPr>
        <w:spacing w:after="240"/>
        <w:ind w:left="284"/>
        <w:rPr>
          <w:b/>
          <w:u w:val="single"/>
        </w:rPr>
      </w:pPr>
      <w:r>
        <w:rPr>
          <w:b/>
          <w:u w:val="single"/>
        </w:rPr>
        <w:t>Celem kontroli jest przede wszystkim weryfikacja:</w:t>
      </w:r>
    </w:p>
    <w:p w:rsidR="00DA740A" w:rsidRDefault="00DA740A" w:rsidP="00DA740A">
      <w:pPr>
        <w:numPr>
          <w:ilvl w:val="0"/>
          <w:numId w:val="5"/>
        </w:numPr>
        <w:tabs>
          <w:tab w:val="right" w:leader="dot" w:pos="8789"/>
        </w:tabs>
        <w:spacing w:line="360" w:lineRule="auto"/>
        <w:ind w:left="567" w:hanging="376"/>
      </w:pPr>
      <w:r>
        <w:t>…………………………………………………………………………………………</w:t>
      </w:r>
    </w:p>
    <w:p w:rsidR="00E6639A" w:rsidRPr="0065382D" w:rsidRDefault="00DA740A" w:rsidP="0065382D">
      <w:pPr>
        <w:numPr>
          <w:ilvl w:val="0"/>
          <w:numId w:val="5"/>
        </w:numPr>
        <w:spacing w:after="240" w:line="360" w:lineRule="auto"/>
        <w:ind w:left="567" w:hanging="376"/>
      </w:pPr>
      <w:r>
        <w:t>…………………………………….……………………………………………………</w:t>
      </w:r>
    </w:p>
    <w:p w:rsidR="00E6639A" w:rsidRDefault="00312A03">
      <w:pPr>
        <w:numPr>
          <w:ilvl w:val="0"/>
          <w:numId w:val="1"/>
        </w:numPr>
        <w:spacing w:after="200"/>
        <w:ind w:left="284"/>
        <w:rPr>
          <w:b/>
        </w:rPr>
      </w:pPr>
      <w:r>
        <w:rPr>
          <w:b/>
        </w:rPr>
        <w:t>Ustalenia z wizyty monitoringowej:</w:t>
      </w:r>
    </w:p>
    <w:p w:rsidR="00E6639A" w:rsidRDefault="00DA740A" w:rsidP="0065382D">
      <w:pPr>
        <w:tabs>
          <w:tab w:val="right" w:leader="dot" w:pos="8647"/>
        </w:tabs>
        <w:spacing w:after="240" w:line="360" w:lineRule="auto"/>
        <w:ind w:left="284"/>
      </w:pPr>
      <w:r>
        <w:tab/>
      </w:r>
      <w:r>
        <w:tab/>
      </w:r>
      <w:r>
        <w:tab/>
      </w:r>
    </w:p>
    <w:p w:rsidR="00E6639A" w:rsidRDefault="00312A03">
      <w:pPr>
        <w:numPr>
          <w:ilvl w:val="0"/>
          <w:numId w:val="1"/>
        </w:numPr>
        <w:spacing w:after="200"/>
        <w:ind w:left="284"/>
        <w:rPr>
          <w:b/>
        </w:rPr>
      </w:pPr>
      <w:r>
        <w:rPr>
          <w:b/>
        </w:rPr>
        <w:t>Kwestie wymagające wyjaśnienia:</w:t>
      </w:r>
    </w:p>
    <w:p w:rsidR="00E6639A" w:rsidRDefault="00DA740A" w:rsidP="0065382D">
      <w:pPr>
        <w:tabs>
          <w:tab w:val="right" w:leader="dot" w:pos="8647"/>
        </w:tabs>
        <w:spacing w:after="240" w:line="360" w:lineRule="auto"/>
        <w:ind w:left="284"/>
      </w:pPr>
      <w:r>
        <w:tab/>
      </w:r>
      <w:r>
        <w:tab/>
      </w:r>
      <w:r>
        <w:tab/>
      </w:r>
    </w:p>
    <w:p w:rsidR="00E6639A" w:rsidRDefault="00312A03">
      <w:pPr>
        <w:numPr>
          <w:ilvl w:val="0"/>
          <w:numId w:val="1"/>
        </w:numPr>
        <w:spacing w:after="200"/>
        <w:ind w:left="284"/>
        <w:rPr>
          <w:b/>
        </w:rPr>
      </w:pPr>
      <w:r>
        <w:rPr>
          <w:b/>
        </w:rPr>
        <w:t>Stwierdzone nieprawidłowości /lub uchybienia:</w:t>
      </w:r>
    </w:p>
    <w:p w:rsidR="00E6639A" w:rsidRPr="0065382D" w:rsidRDefault="00DA740A" w:rsidP="0065382D">
      <w:pPr>
        <w:tabs>
          <w:tab w:val="right" w:leader="dot" w:pos="8647"/>
        </w:tabs>
        <w:spacing w:after="240" w:line="360" w:lineRule="auto"/>
        <w:ind w:left="284"/>
      </w:pPr>
      <w:r>
        <w:tab/>
      </w:r>
      <w:r>
        <w:tab/>
      </w:r>
      <w:r>
        <w:tab/>
      </w:r>
    </w:p>
    <w:p w:rsidR="00E6639A" w:rsidRDefault="00312A03" w:rsidP="0065382D">
      <w:pPr>
        <w:spacing w:after="240"/>
        <w:rPr>
          <w:b/>
        </w:rPr>
      </w:pPr>
      <w:r>
        <w:rPr>
          <w:b/>
        </w:rPr>
        <w:t>Pouczenie</w:t>
      </w:r>
    </w:p>
    <w:p w:rsidR="00E6639A" w:rsidRPr="0065382D" w:rsidRDefault="00312A03" w:rsidP="0065382D">
      <w:pPr>
        <w:spacing w:after="240"/>
        <w:rPr>
          <w:b/>
        </w:rPr>
      </w:pPr>
      <w:r>
        <w:rPr>
          <w:b/>
        </w:rPr>
        <w:t xml:space="preserve">Informacja </w:t>
      </w:r>
      <w:r w:rsidR="00DA740A">
        <w:rPr>
          <w:b/>
        </w:rPr>
        <w:t>z wizyty monitoringowej</w:t>
      </w:r>
      <w:r>
        <w:rPr>
          <w:b/>
        </w:rPr>
        <w:t xml:space="preserve"> uzupełniana jest na miejscu w przypadku braku realizacji szkolenia powinna zostać podpisana i odesłana jednostce kontrolującej w terminie 3 dni roboczych od dnia jej otrzymania.</w:t>
      </w:r>
    </w:p>
    <w:p w:rsidR="00E6639A" w:rsidRDefault="00312A03" w:rsidP="0065382D">
      <w:pPr>
        <w:spacing w:after="240"/>
      </w:pPr>
      <w:r>
        <w:t>W przypadku stwierdzenia przez jednostkę kontrolującą uchybień i/lub nieprawidłowości szcz</w:t>
      </w:r>
      <w:r w:rsidR="0065382D">
        <w:t xml:space="preserve">egółowo opisanych w punkcie 11 </w:t>
      </w:r>
      <w:r>
        <w:t xml:space="preserve">niniejszej informacji pokontrolnej Dostawca Usług/ Uczestnik, którego uwagi dotyczą powinien/na zgłosić przed podpisaniem informacji pokontrolnej uzasadnione </w:t>
      </w:r>
      <w:proofErr w:type="gramStart"/>
      <w:r>
        <w:t>zastrzeżenia co</w:t>
      </w:r>
      <w:proofErr w:type="gramEnd"/>
      <w:r>
        <w:t xml:space="preserve"> do ustaleń zawartych w przedmiotowej informacji. W takim wypadku zobligowany/na jest do przesłania do jednostki kontrolującej w terminie 3 dni roboczych od dnia otrzymania niniejszej informacji zastrzeżeń na piśmie. W przypadku przekroczenia ww. terminu na zgłoszenie uwag do informacji pokontrolnej, jednostka kontrolująca może odmówić rozpatrzenia zgłoszonych zastrzeżeń.</w:t>
      </w:r>
    </w:p>
    <w:p w:rsidR="00E6639A" w:rsidRPr="0065382D" w:rsidRDefault="00312A03" w:rsidP="0065382D">
      <w:pPr>
        <w:spacing w:after="720"/>
        <w:rPr>
          <w:b/>
        </w:rPr>
      </w:pPr>
      <w:r>
        <w:rPr>
          <w:b/>
        </w:rPr>
        <w:lastRenderedPageBreak/>
        <w:t xml:space="preserve">Niezastosowanie się do ww. terminów w przypadku zaistnienia nieprawidłowości w realizacji umowy skutkować może rozwiązaniem </w:t>
      </w:r>
      <w:r w:rsidR="00DA740A">
        <w:rPr>
          <w:b/>
        </w:rPr>
        <w:t>U</w:t>
      </w:r>
      <w:r>
        <w:rPr>
          <w:b/>
        </w:rPr>
        <w:t xml:space="preserve">mowy i pozbawieniem </w:t>
      </w:r>
      <w:r w:rsidR="00DA740A">
        <w:rPr>
          <w:b/>
        </w:rPr>
        <w:t>S</w:t>
      </w:r>
      <w:r>
        <w:rPr>
          <w:b/>
        </w:rPr>
        <w:t xml:space="preserve">tron uzyskania wsparcia projektu, zgodnie z zapisami odpowiedniego paragrafu </w:t>
      </w:r>
      <w:r w:rsidR="00DA740A">
        <w:rPr>
          <w:b/>
        </w:rPr>
        <w:t>U</w:t>
      </w:r>
      <w:r>
        <w:rPr>
          <w:b/>
        </w:rPr>
        <w:t>mowy o realizację Usługi Rozwojowej.</w:t>
      </w:r>
    </w:p>
    <w:p w:rsidR="00E6639A" w:rsidRDefault="00312A03">
      <w:pPr>
        <w:ind w:left="720"/>
      </w:pPr>
      <w:r>
        <w:t>……………………………………………….</w:t>
      </w:r>
      <w:r w:rsidR="00DA740A">
        <w:t>……………….</w:t>
      </w:r>
    </w:p>
    <w:p w:rsidR="00E6639A" w:rsidRDefault="00DA740A" w:rsidP="0065382D">
      <w:pPr>
        <w:spacing w:after="360"/>
        <w:ind w:left="720"/>
      </w:pPr>
      <w:proofErr w:type="gramStart"/>
      <w:r>
        <w:t>data</w:t>
      </w:r>
      <w:proofErr w:type="gramEnd"/>
      <w:r>
        <w:t xml:space="preserve"> i podpisy członków zespołu kontrolującego</w:t>
      </w:r>
    </w:p>
    <w:p w:rsidR="00E6639A" w:rsidRDefault="00312A03">
      <w:pPr>
        <w:ind w:left="720"/>
      </w:pPr>
      <w:r>
        <w:t>…………………………………………………………………</w:t>
      </w:r>
    </w:p>
    <w:p w:rsidR="00E6639A" w:rsidRDefault="00312A03" w:rsidP="0065382D">
      <w:pPr>
        <w:spacing w:after="360"/>
        <w:ind w:left="720"/>
      </w:pPr>
      <w:proofErr w:type="gramStart"/>
      <w:r>
        <w:t>data</w:t>
      </w:r>
      <w:proofErr w:type="gramEnd"/>
      <w:r>
        <w:t xml:space="preserve"> i podpis Dostawcy Usług</w:t>
      </w:r>
    </w:p>
    <w:p w:rsidR="00E6639A" w:rsidRDefault="00312A03">
      <w:pPr>
        <w:ind w:left="720"/>
      </w:pPr>
      <w:r>
        <w:t>…………………………………………………………………</w:t>
      </w:r>
    </w:p>
    <w:p w:rsidR="00E6639A" w:rsidRDefault="00DA740A">
      <w:pPr>
        <w:ind w:left="720"/>
      </w:pPr>
      <w:proofErr w:type="gramStart"/>
      <w:r>
        <w:t>data</w:t>
      </w:r>
      <w:proofErr w:type="gramEnd"/>
      <w:r>
        <w:t xml:space="preserve"> i podpis Uczestnika </w:t>
      </w:r>
    </w:p>
    <w:sectPr w:rsidR="00E6639A" w:rsidSect="00DA740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28" w:right="1418" w:bottom="1134" w:left="1418" w:header="142" w:footer="225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5595E9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D0E983" w16cex:dateUtc="2025-04-29T08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5595E98" w16cid:durableId="2ED0E98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B3F" w:rsidRDefault="00582B3F">
      <w:pPr>
        <w:spacing w:line="240" w:lineRule="auto"/>
      </w:pPr>
      <w:r>
        <w:separator/>
      </w:r>
    </w:p>
  </w:endnote>
  <w:endnote w:type="continuationSeparator" w:id="0">
    <w:p w:rsidR="00582B3F" w:rsidRDefault="00582B3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39A" w:rsidRDefault="00312A03" w:rsidP="0065382D">
    <w:pPr>
      <w:tabs>
        <w:tab w:val="center" w:pos="4536"/>
        <w:tab w:val="right" w:pos="9072"/>
      </w:tabs>
      <w:ind w:left="-1134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39A" w:rsidRDefault="00312A03" w:rsidP="0065382D">
    <w:pPr>
      <w:tabs>
        <w:tab w:val="center" w:pos="4536"/>
        <w:tab w:val="right" w:pos="9072"/>
      </w:tabs>
      <w:ind w:left="-1134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B3F" w:rsidRDefault="00582B3F">
      <w:r>
        <w:separator/>
      </w:r>
    </w:p>
  </w:footnote>
  <w:footnote w:type="continuationSeparator" w:id="0">
    <w:p w:rsidR="00582B3F" w:rsidRDefault="00582B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39A" w:rsidRDefault="00312A03">
    <w:pPr>
      <w:tabs>
        <w:tab w:val="center" w:pos="4536"/>
        <w:tab w:val="right" w:pos="9072"/>
      </w:tabs>
      <w:ind w:left="-1134"/>
      <w:rPr>
        <w:color w:val="000000"/>
      </w:rPr>
    </w:pPr>
    <w:r>
      <w:rPr>
        <w:noProof/>
        <w:color w:val="000000"/>
      </w:rPr>
      <w:drawing>
        <wp:inline distT="0" distB="0" distL="0" distR="0">
          <wp:extent cx="6744970" cy="783590"/>
          <wp:effectExtent l="0" t="0" r="0" b="0"/>
          <wp:docPr id="421650773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5439" cy="783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39A" w:rsidRDefault="00312A03">
    <w:pPr>
      <w:tabs>
        <w:tab w:val="center" w:pos="4536"/>
        <w:tab w:val="right" w:pos="9072"/>
      </w:tabs>
      <w:ind w:left="-1134"/>
      <w:rPr>
        <w:color w:val="000000"/>
      </w:rPr>
    </w:pPr>
    <w:r>
      <w:rPr>
        <w:noProof/>
        <w:color w:val="000000"/>
      </w:rPr>
      <w:drawing>
        <wp:inline distT="0" distB="0" distL="0" distR="0">
          <wp:extent cx="6890385" cy="800735"/>
          <wp:effectExtent l="0" t="0" r="0" b="0"/>
          <wp:docPr id="1240837873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90766" cy="800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053208E"/>
    <w:multiLevelType w:val="multilevel"/>
    <w:tmpl w:val="C99C1B2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A025964"/>
    <w:multiLevelType w:val="multilevel"/>
    <w:tmpl w:val="F3B60D60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20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eta Lepacka">
    <w15:presenceInfo w15:providerId="None" w15:userId="Aneta Lepac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E6639A"/>
    <w:rsid w:val="00312A03"/>
    <w:rsid w:val="0046115D"/>
    <w:rsid w:val="00517F9E"/>
    <w:rsid w:val="00582B3F"/>
    <w:rsid w:val="0065382D"/>
    <w:rsid w:val="006B26C0"/>
    <w:rsid w:val="00720D5E"/>
    <w:rsid w:val="007E7382"/>
    <w:rsid w:val="00826264"/>
    <w:rsid w:val="00840765"/>
    <w:rsid w:val="00AE7B77"/>
    <w:rsid w:val="00B226F1"/>
    <w:rsid w:val="00CE0A9C"/>
    <w:rsid w:val="00D93863"/>
    <w:rsid w:val="00DA740A"/>
    <w:rsid w:val="00E6639A"/>
    <w:rsid w:val="4883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B226F1"/>
    <w:pPr>
      <w:spacing w:line="276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rsid w:val="00B226F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B226F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B226F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B226F1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rsid w:val="00B226F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B226F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rsid w:val="00B226F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ytu">
    <w:name w:val="Title"/>
    <w:basedOn w:val="Normalny"/>
    <w:next w:val="Normalny"/>
    <w:rsid w:val="00B226F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B226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99"/>
    <w:unhideWhenUsed/>
    <w:rsid w:val="00AE7B77"/>
    <w:pPr>
      <w:ind w:left="720"/>
      <w:contextualSpacing/>
    </w:pPr>
  </w:style>
  <w:style w:type="character" w:styleId="Odwoaniedokomentarza">
    <w:name w:val="annotation reference"/>
    <w:basedOn w:val="Domylnaczcionkaakapitu"/>
    <w:rsid w:val="00DA740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A74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A740A"/>
  </w:style>
  <w:style w:type="paragraph" w:styleId="Tematkomentarza">
    <w:name w:val="annotation subject"/>
    <w:basedOn w:val="Tekstkomentarza"/>
    <w:next w:val="Tekstkomentarza"/>
    <w:link w:val="TematkomentarzaZnak"/>
    <w:rsid w:val="00DA74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A740A"/>
    <w:rPr>
      <w:b/>
      <w:bCs/>
    </w:rPr>
  </w:style>
  <w:style w:type="paragraph" w:styleId="Tekstdymka">
    <w:name w:val="Balloon Text"/>
    <w:basedOn w:val="Normalny"/>
    <w:link w:val="TekstdymkaZnak"/>
    <w:rsid w:val="00461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6115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5382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65382D"/>
    <w:rPr>
      <w:sz w:val="24"/>
      <w:szCs w:val="24"/>
    </w:rPr>
  </w:style>
  <w:style w:type="paragraph" w:styleId="Stopka">
    <w:name w:val="footer"/>
    <w:basedOn w:val="Normalny"/>
    <w:link w:val="StopkaZnak"/>
    <w:rsid w:val="0065382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65382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pPr>
      <w:spacing w:line="276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99"/>
    <w:unhideWhenUsed/>
    <w:rsid w:val="00AE7B77"/>
    <w:pPr>
      <w:ind w:left="720"/>
      <w:contextualSpacing/>
    </w:pPr>
  </w:style>
  <w:style w:type="character" w:styleId="Odwoaniedokomentarza">
    <w:name w:val="annotation reference"/>
    <w:basedOn w:val="Domylnaczcionkaakapitu"/>
    <w:rsid w:val="00DA740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A74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A740A"/>
  </w:style>
  <w:style w:type="paragraph" w:styleId="Tematkomentarza">
    <w:name w:val="annotation subject"/>
    <w:basedOn w:val="Tekstkomentarza"/>
    <w:next w:val="Tekstkomentarza"/>
    <w:link w:val="TematkomentarzaZnak"/>
    <w:rsid w:val="00DA74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A740A"/>
    <w:rPr>
      <w:b/>
      <w:bCs/>
    </w:rPr>
  </w:style>
  <w:style w:type="paragraph" w:styleId="Tekstdymka">
    <w:name w:val="Balloon Text"/>
    <w:basedOn w:val="Normalny"/>
    <w:link w:val="TekstdymkaZnak"/>
    <w:rsid w:val="00461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61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394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laubag7934</cp:lastModifiedBy>
  <cp:revision>6</cp:revision>
  <dcterms:created xsi:type="dcterms:W3CDTF">2025-04-10T07:16:00Z</dcterms:created>
  <dcterms:modified xsi:type="dcterms:W3CDTF">2025-05-27T11:49:00Z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1045-12.2.0.20782</vt:lpwstr>
  </property>
  <property fmtid="{D5CDD505-2E9C-101B-9397-08002B2CF9AE}" pid="3" name="ICV">
    <vt:lpwstr>FB22A45EB1F242AABE27A5F857B8FA12_12</vt:lpwstr>
  </property>
</Properties>
</file>