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B0B" w:rsidRDefault="00E15625" w:rsidP="00106964">
      <w:pPr>
        <w:tabs>
          <w:tab w:val="left" w:pos="8789"/>
        </w:tabs>
        <w:spacing w:before="240"/>
        <w:ind w:left="-567" w:right="141"/>
        <w:rPr>
          <w:sz w:val="28"/>
          <w:szCs w:val="28"/>
        </w:rPr>
      </w:pPr>
      <w:r>
        <w:rPr>
          <w:sz w:val="28"/>
          <w:szCs w:val="28"/>
        </w:rPr>
        <w:t>……………………………….</w:t>
      </w:r>
    </w:p>
    <w:p w:rsidR="00F57B0B" w:rsidRDefault="00F57B0B" w:rsidP="00F57B0B">
      <w:pPr>
        <w:tabs>
          <w:tab w:val="left" w:pos="8789"/>
        </w:tabs>
        <w:ind w:left="-567" w:right="141"/>
        <w:rPr>
          <w:sz w:val="28"/>
          <w:szCs w:val="28"/>
        </w:rPr>
      </w:pPr>
      <w:r>
        <w:rPr>
          <w:sz w:val="28"/>
          <w:szCs w:val="28"/>
        </w:rPr>
        <w:t>(data i godzina wpływu)</w:t>
      </w:r>
    </w:p>
    <w:p w:rsidR="00F57B0B" w:rsidRDefault="00E15625" w:rsidP="00F57B0B">
      <w:pPr>
        <w:tabs>
          <w:tab w:val="left" w:pos="8789"/>
        </w:tabs>
        <w:spacing w:before="240"/>
        <w:ind w:left="-567" w:right="142"/>
        <w:rPr>
          <w:sz w:val="28"/>
          <w:szCs w:val="28"/>
        </w:rPr>
      </w:pPr>
      <w:r>
        <w:rPr>
          <w:sz w:val="28"/>
          <w:szCs w:val="28"/>
        </w:rPr>
        <w:t>Numer formularza</w:t>
      </w:r>
      <w:r w:rsidR="00F57B0B">
        <w:rPr>
          <w:sz w:val="28"/>
          <w:szCs w:val="28"/>
        </w:rPr>
        <w:t>:</w:t>
      </w:r>
    </w:p>
    <w:p w:rsidR="0064230B" w:rsidRDefault="00F57B0B" w:rsidP="008322CA">
      <w:pPr>
        <w:tabs>
          <w:tab w:val="left" w:pos="8789"/>
        </w:tabs>
        <w:spacing w:before="240" w:after="240"/>
        <w:ind w:left="-567" w:right="142"/>
        <w:rPr>
          <w:sz w:val="28"/>
          <w:szCs w:val="28"/>
        </w:rPr>
      </w:pPr>
      <w:r>
        <w:rPr>
          <w:sz w:val="28"/>
          <w:szCs w:val="28"/>
        </w:rPr>
        <w:t>…………………………………</w:t>
      </w:r>
    </w:p>
    <w:p w:rsidR="0064230B" w:rsidRDefault="00E15625">
      <w:pPr>
        <w:tabs>
          <w:tab w:val="left" w:pos="8789"/>
        </w:tabs>
        <w:ind w:left="-567" w:right="141"/>
        <w:rPr>
          <w:sz w:val="28"/>
          <w:szCs w:val="28"/>
        </w:rPr>
      </w:pPr>
      <w:r>
        <w:rPr>
          <w:b/>
          <w:sz w:val="28"/>
          <w:szCs w:val="28"/>
        </w:rPr>
        <w:t xml:space="preserve">Formularz zgłoszeniowy do </w:t>
      </w:r>
      <w:r w:rsidR="00BE3F5C">
        <w:rPr>
          <w:b/>
          <w:sz w:val="28"/>
          <w:szCs w:val="28"/>
        </w:rPr>
        <w:t>Projek</w:t>
      </w:r>
      <w:r>
        <w:rPr>
          <w:b/>
          <w:sz w:val="28"/>
          <w:szCs w:val="28"/>
        </w:rPr>
        <w:t>tu:</w:t>
      </w:r>
    </w:p>
    <w:p w:rsidR="0064230B" w:rsidRDefault="00E15625" w:rsidP="008322CA">
      <w:pPr>
        <w:tabs>
          <w:tab w:val="left" w:pos="8789"/>
        </w:tabs>
        <w:spacing w:after="240"/>
        <w:ind w:left="-567" w:right="141"/>
        <w:rPr>
          <w:b/>
          <w:sz w:val="28"/>
          <w:szCs w:val="28"/>
        </w:rPr>
      </w:pPr>
      <w:r>
        <w:rPr>
          <w:b/>
          <w:sz w:val="28"/>
          <w:szCs w:val="28"/>
        </w:rPr>
        <w:t>„Nadwiślański Rozwój Kwalifikacji”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>realizowanego w ramach programu: Fundusze Europejskie dla Pomorza 2021-2027</w:t>
      </w:r>
    </w:p>
    <w:p w:rsidR="0064230B" w:rsidRDefault="00E15625">
      <w:pPr>
        <w:numPr>
          <w:ilvl w:val="0"/>
          <w:numId w:val="1"/>
        </w:numPr>
        <w:tabs>
          <w:tab w:val="left" w:pos="-284"/>
          <w:tab w:val="left" w:pos="8789"/>
        </w:tabs>
        <w:ind w:left="-142" w:right="14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Dane uczestnika</w:t>
      </w:r>
    </w:p>
    <w:tbl>
      <w:tblPr>
        <w:tblStyle w:val="Style10"/>
        <w:tblW w:w="10050" w:type="dxa"/>
        <w:tblInd w:w="-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050"/>
      </w:tblGrid>
      <w:tr w:rsidR="0064230B">
        <w:tc>
          <w:tcPr>
            <w:tcW w:w="10050" w:type="dxa"/>
            <w:shd w:val="clear" w:color="auto" w:fill="D9D9D9"/>
          </w:tcPr>
          <w:p w:rsidR="0064230B" w:rsidRDefault="00E15625">
            <w:pPr>
              <w:tabs>
                <w:tab w:val="left" w:pos="-284"/>
                <w:tab w:val="left" w:pos="8789"/>
              </w:tabs>
              <w:ind w:right="141"/>
              <w:rPr>
                <w:b/>
              </w:rPr>
            </w:pPr>
            <w:r>
              <w:rPr>
                <w:b/>
                <w:sz w:val="28"/>
                <w:szCs w:val="28"/>
              </w:rPr>
              <w:t>Dane personalne</w:t>
            </w:r>
          </w:p>
        </w:tc>
      </w:tr>
      <w:tr w:rsidR="0064230B">
        <w:tc>
          <w:tcPr>
            <w:tcW w:w="10050" w:type="dxa"/>
          </w:tcPr>
          <w:p w:rsidR="0064230B" w:rsidRDefault="00E15625" w:rsidP="00D204ED">
            <w:pPr>
              <w:tabs>
                <w:tab w:val="left" w:pos="-284"/>
                <w:tab w:val="left" w:pos="8789"/>
              </w:tabs>
              <w:spacing w:after="240"/>
              <w:ind w:right="141"/>
              <w:rPr>
                <w:b/>
              </w:rPr>
            </w:pPr>
            <w:r>
              <w:rPr>
                <w:b/>
              </w:rPr>
              <w:t>Nazwisko</w:t>
            </w:r>
          </w:p>
        </w:tc>
      </w:tr>
      <w:tr w:rsidR="0064230B">
        <w:tc>
          <w:tcPr>
            <w:tcW w:w="10050" w:type="dxa"/>
          </w:tcPr>
          <w:p w:rsidR="0064230B" w:rsidRDefault="00E15625" w:rsidP="00D204ED">
            <w:pPr>
              <w:tabs>
                <w:tab w:val="left" w:pos="-284"/>
                <w:tab w:val="left" w:pos="8789"/>
              </w:tabs>
              <w:spacing w:after="240"/>
              <w:ind w:right="141"/>
              <w:rPr>
                <w:b/>
              </w:rPr>
            </w:pPr>
            <w:r>
              <w:rPr>
                <w:b/>
              </w:rPr>
              <w:t>Imię</w:t>
            </w:r>
          </w:p>
        </w:tc>
      </w:tr>
      <w:tr w:rsidR="0064230B">
        <w:tc>
          <w:tcPr>
            <w:tcW w:w="10050" w:type="dxa"/>
          </w:tcPr>
          <w:p w:rsidR="0064230B" w:rsidRDefault="00E15625" w:rsidP="00D204ED">
            <w:pPr>
              <w:tabs>
                <w:tab w:val="left" w:pos="-284"/>
                <w:tab w:val="left" w:pos="8789"/>
              </w:tabs>
              <w:spacing w:after="240"/>
              <w:ind w:right="141"/>
              <w:rPr>
                <w:b/>
              </w:rPr>
            </w:pPr>
            <w:r>
              <w:rPr>
                <w:b/>
              </w:rPr>
              <w:t>Płeć</w:t>
            </w:r>
          </w:p>
          <w:p w:rsidR="0064230B" w:rsidRDefault="00F57B0B" w:rsidP="00F57B0B">
            <w:pPr>
              <w:tabs>
                <w:tab w:val="left" w:pos="-284"/>
                <w:tab w:val="left" w:pos="8789"/>
              </w:tabs>
              <w:ind w:left="412" w:right="141"/>
            </w:pPr>
            <w:r>
              <w:sym w:font="Wingdings" w:char="F06F"/>
            </w:r>
            <w:r w:rsidR="00E15625">
              <w:t xml:space="preserve"> </w:t>
            </w:r>
            <w:proofErr w:type="gramStart"/>
            <w:r w:rsidR="00E15625">
              <w:t>kobieta</w:t>
            </w:r>
            <w:proofErr w:type="gramEnd"/>
            <w:r w:rsidR="00E15625">
              <w:t xml:space="preserve">           </w:t>
            </w:r>
          </w:p>
          <w:p w:rsidR="0064230B" w:rsidRPr="00D204ED" w:rsidRDefault="00F57B0B" w:rsidP="00D204ED">
            <w:pPr>
              <w:tabs>
                <w:tab w:val="left" w:pos="-284"/>
                <w:tab w:val="left" w:pos="8789"/>
              </w:tabs>
              <w:spacing w:after="240"/>
              <w:ind w:left="412" w:right="141"/>
            </w:pPr>
            <w:r>
              <w:sym w:font="Wingdings" w:char="F06F"/>
            </w:r>
            <w:r>
              <w:t xml:space="preserve"> </w:t>
            </w:r>
            <w:proofErr w:type="gramStart"/>
            <w:r w:rsidR="00E15625">
              <w:t>mężczyzna</w:t>
            </w:r>
            <w:proofErr w:type="gramEnd"/>
            <w:r w:rsidR="00E15625">
              <w:t xml:space="preserve">              </w:t>
            </w:r>
          </w:p>
        </w:tc>
      </w:tr>
      <w:tr w:rsidR="0064230B">
        <w:tc>
          <w:tcPr>
            <w:tcW w:w="10050" w:type="dxa"/>
          </w:tcPr>
          <w:p w:rsidR="0064230B" w:rsidRPr="00D204ED" w:rsidRDefault="00E15625" w:rsidP="00D204ED">
            <w:pPr>
              <w:tabs>
                <w:tab w:val="left" w:pos="-284"/>
                <w:tab w:val="left" w:pos="8789"/>
              </w:tabs>
              <w:spacing w:after="360"/>
              <w:ind w:right="142"/>
              <w:rPr>
                <w:b/>
                <w:highlight w:val="red"/>
              </w:rPr>
            </w:pPr>
            <w:proofErr w:type="gramStart"/>
            <w:r>
              <w:rPr>
                <w:b/>
              </w:rPr>
              <w:t>nr</w:t>
            </w:r>
            <w:proofErr w:type="gramEnd"/>
            <w:r>
              <w:rPr>
                <w:b/>
              </w:rPr>
              <w:t xml:space="preserve"> PESEL</w:t>
            </w:r>
            <w:r w:rsidR="003D1673">
              <w:rPr>
                <w:b/>
              </w:rPr>
              <w:t xml:space="preserve">, w przypadku braku PESEL </w:t>
            </w:r>
            <w:r>
              <w:rPr>
                <w:b/>
              </w:rPr>
              <w:t>nr dokumentu potwierdzającego tożsamość</w:t>
            </w:r>
          </w:p>
        </w:tc>
      </w:tr>
      <w:tr w:rsidR="0064230B">
        <w:tc>
          <w:tcPr>
            <w:tcW w:w="10050" w:type="dxa"/>
          </w:tcPr>
          <w:p w:rsidR="0064230B" w:rsidRDefault="00E15625" w:rsidP="00D204ED">
            <w:pPr>
              <w:tabs>
                <w:tab w:val="left" w:pos="-284"/>
                <w:tab w:val="left" w:pos="8789"/>
              </w:tabs>
              <w:spacing w:after="360"/>
              <w:ind w:right="142"/>
              <w:rPr>
                <w:b/>
              </w:rPr>
            </w:pPr>
            <w:r>
              <w:rPr>
                <w:b/>
              </w:rPr>
              <w:t>Obywatelstwo</w:t>
            </w:r>
          </w:p>
        </w:tc>
      </w:tr>
      <w:tr w:rsidR="0064230B">
        <w:tc>
          <w:tcPr>
            <w:tcW w:w="10050" w:type="dxa"/>
          </w:tcPr>
          <w:p w:rsidR="0064230B" w:rsidRDefault="003D1673" w:rsidP="00D204ED">
            <w:pPr>
              <w:tabs>
                <w:tab w:val="left" w:pos="-284"/>
                <w:tab w:val="left" w:pos="8789"/>
              </w:tabs>
              <w:spacing w:after="360"/>
              <w:ind w:right="142"/>
              <w:rPr>
                <w:b/>
              </w:rPr>
            </w:pPr>
            <w:r>
              <w:rPr>
                <w:b/>
              </w:rPr>
              <w:t>Wiek</w:t>
            </w:r>
            <w:r w:rsidR="004777B3">
              <w:rPr>
                <w:rStyle w:val="Odwoanieprzypisudolnego"/>
                <w:b/>
              </w:rPr>
              <w:footnoteReference w:id="1"/>
            </w:r>
          </w:p>
        </w:tc>
      </w:tr>
      <w:tr w:rsidR="0064230B" w:rsidTr="00A95891">
        <w:tc>
          <w:tcPr>
            <w:tcW w:w="10050" w:type="dxa"/>
          </w:tcPr>
          <w:p w:rsidR="0064230B" w:rsidRDefault="00E15625">
            <w:pPr>
              <w:tabs>
                <w:tab w:val="left" w:pos="-284"/>
                <w:tab w:val="left" w:pos="8789"/>
              </w:tabs>
              <w:ind w:right="141"/>
              <w:rPr>
                <w:b/>
              </w:rPr>
            </w:pPr>
            <w:r>
              <w:rPr>
                <w:b/>
              </w:rPr>
              <w:t xml:space="preserve">Poziom wykształcenia </w:t>
            </w:r>
          </w:p>
          <w:p w:rsidR="0064230B" w:rsidRDefault="00F57B0B" w:rsidP="00D204ED">
            <w:pPr>
              <w:tabs>
                <w:tab w:val="left" w:pos="-284"/>
                <w:tab w:val="left" w:pos="8789"/>
              </w:tabs>
              <w:ind w:left="420" w:right="141"/>
            </w:pPr>
            <w:r>
              <w:sym w:font="Wingdings" w:char="F06F"/>
            </w:r>
            <w:r>
              <w:t xml:space="preserve"> </w:t>
            </w:r>
            <w:proofErr w:type="gramStart"/>
            <w:r w:rsidR="00E15625">
              <w:t>wyższe</w:t>
            </w:r>
            <w:proofErr w:type="gramEnd"/>
          </w:p>
          <w:p w:rsidR="0064230B" w:rsidRDefault="00F57B0B" w:rsidP="00D204ED">
            <w:pPr>
              <w:tabs>
                <w:tab w:val="left" w:pos="-284"/>
                <w:tab w:val="left" w:pos="8789"/>
              </w:tabs>
              <w:ind w:left="420" w:right="141"/>
            </w:pPr>
            <w:r>
              <w:sym w:font="Wingdings" w:char="F06F"/>
            </w:r>
            <w:r>
              <w:t xml:space="preserve"> </w:t>
            </w:r>
            <w:proofErr w:type="gramStart"/>
            <w:r w:rsidR="00E15625">
              <w:t>policealne</w:t>
            </w:r>
            <w:proofErr w:type="gramEnd"/>
            <w:r w:rsidR="00E15625">
              <w:t xml:space="preserve"> (pomaturalne)</w:t>
            </w:r>
          </w:p>
          <w:p w:rsidR="0064230B" w:rsidRDefault="00F57B0B" w:rsidP="00D204ED">
            <w:pPr>
              <w:tabs>
                <w:tab w:val="left" w:pos="-284"/>
                <w:tab w:val="left" w:pos="8789"/>
              </w:tabs>
              <w:ind w:left="420" w:right="141"/>
            </w:pPr>
            <w:r>
              <w:sym w:font="Wingdings" w:char="F06F"/>
            </w:r>
            <w:r>
              <w:t xml:space="preserve"> </w:t>
            </w:r>
            <w:proofErr w:type="gramStart"/>
            <w:r w:rsidR="00E15625">
              <w:t>ponadgimnazjalne</w:t>
            </w:r>
            <w:proofErr w:type="gramEnd"/>
            <w:r w:rsidR="00E15625">
              <w:t xml:space="preserve"> (zasadnicze zawodowe/średnie)</w:t>
            </w:r>
          </w:p>
          <w:p w:rsidR="0064230B" w:rsidRDefault="00F57B0B" w:rsidP="00D204ED">
            <w:pPr>
              <w:tabs>
                <w:tab w:val="left" w:pos="-284"/>
                <w:tab w:val="left" w:pos="8789"/>
              </w:tabs>
              <w:ind w:left="420" w:right="141"/>
            </w:pPr>
            <w:r>
              <w:sym w:font="Wingdings" w:char="F06F"/>
            </w:r>
            <w:r>
              <w:t xml:space="preserve"> </w:t>
            </w:r>
            <w:proofErr w:type="gramStart"/>
            <w:r w:rsidR="00E15625">
              <w:t>gimnazjalne</w:t>
            </w:r>
            <w:proofErr w:type="gramEnd"/>
          </w:p>
          <w:p w:rsidR="0064230B" w:rsidRDefault="00F57B0B" w:rsidP="00D204ED">
            <w:pPr>
              <w:tabs>
                <w:tab w:val="left" w:pos="-284"/>
                <w:tab w:val="left" w:pos="8789"/>
              </w:tabs>
              <w:ind w:left="420" w:right="141"/>
            </w:pPr>
            <w:r>
              <w:sym w:font="Wingdings" w:char="F06F"/>
            </w:r>
            <w:r>
              <w:t xml:space="preserve"> </w:t>
            </w:r>
            <w:proofErr w:type="gramStart"/>
            <w:r w:rsidR="00E15625">
              <w:t>podstawowe</w:t>
            </w:r>
            <w:proofErr w:type="gramEnd"/>
          </w:p>
          <w:p w:rsidR="004439A0" w:rsidRDefault="00F57B0B" w:rsidP="00D204ED">
            <w:pPr>
              <w:tabs>
                <w:tab w:val="left" w:pos="-284"/>
                <w:tab w:val="left" w:pos="8789"/>
              </w:tabs>
              <w:spacing w:after="240"/>
              <w:ind w:left="420" w:right="141"/>
            </w:pPr>
            <w:r>
              <w:sym w:font="Wingdings" w:char="F06F"/>
            </w:r>
            <w:r>
              <w:t xml:space="preserve"> </w:t>
            </w:r>
            <w:proofErr w:type="gramStart"/>
            <w:r w:rsidR="00E15625">
              <w:t>brak</w:t>
            </w:r>
            <w:proofErr w:type="gramEnd"/>
          </w:p>
        </w:tc>
      </w:tr>
      <w:tr w:rsidR="00A95891" w:rsidTr="00A95891">
        <w:tc>
          <w:tcPr>
            <w:tcW w:w="10050" w:type="dxa"/>
          </w:tcPr>
          <w:p w:rsidR="00A95891" w:rsidRDefault="00A95891" w:rsidP="00D204ED">
            <w:pPr>
              <w:tabs>
                <w:tab w:val="left" w:pos="-284"/>
                <w:tab w:val="left" w:pos="8789"/>
              </w:tabs>
              <w:spacing w:after="360"/>
              <w:ind w:right="142"/>
              <w:rPr>
                <w:b/>
              </w:rPr>
            </w:pPr>
            <w:r>
              <w:rPr>
                <w:b/>
              </w:rPr>
              <w:t>Telefon kontaktowy</w:t>
            </w:r>
          </w:p>
        </w:tc>
      </w:tr>
      <w:tr w:rsidR="00A95891">
        <w:tc>
          <w:tcPr>
            <w:tcW w:w="10050" w:type="dxa"/>
            <w:tcBorders>
              <w:bottom w:val="single" w:sz="4" w:space="0" w:color="000000"/>
            </w:tcBorders>
          </w:tcPr>
          <w:p w:rsidR="00A95891" w:rsidRDefault="00A95891" w:rsidP="00D204ED">
            <w:pPr>
              <w:tabs>
                <w:tab w:val="left" w:pos="-284"/>
                <w:tab w:val="left" w:pos="8789"/>
              </w:tabs>
              <w:spacing w:after="360"/>
              <w:ind w:right="142"/>
              <w:rPr>
                <w:b/>
              </w:rPr>
            </w:pPr>
            <w:r>
              <w:rPr>
                <w:b/>
              </w:rPr>
              <w:t>E-mail</w:t>
            </w:r>
          </w:p>
        </w:tc>
      </w:tr>
      <w:tr w:rsidR="0064230B">
        <w:tc>
          <w:tcPr>
            <w:tcW w:w="10050" w:type="dxa"/>
            <w:shd w:val="clear" w:color="auto" w:fill="D9D9D9"/>
          </w:tcPr>
          <w:p w:rsidR="0064230B" w:rsidRDefault="00E15625">
            <w:pPr>
              <w:tabs>
                <w:tab w:val="left" w:pos="-284"/>
                <w:tab w:val="left" w:pos="8789"/>
              </w:tabs>
              <w:ind w:right="141"/>
              <w:rPr>
                <w:b/>
              </w:rPr>
            </w:pPr>
            <w:r>
              <w:rPr>
                <w:b/>
                <w:sz w:val="28"/>
                <w:szCs w:val="28"/>
              </w:rPr>
              <w:lastRenderedPageBreak/>
              <w:t>Dane teleadresowe</w:t>
            </w:r>
          </w:p>
        </w:tc>
      </w:tr>
      <w:tr w:rsidR="0064230B" w:rsidTr="00F57B0B">
        <w:tc>
          <w:tcPr>
            <w:tcW w:w="10050" w:type="dxa"/>
            <w:shd w:val="clear" w:color="auto" w:fill="auto"/>
          </w:tcPr>
          <w:p w:rsidR="0064230B" w:rsidRDefault="00E15625" w:rsidP="00F57B0B">
            <w:pPr>
              <w:tabs>
                <w:tab w:val="left" w:pos="-284"/>
                <w:tab w:val="left" w:pos="8789"/>
              </w:tabs>
              <w:ind w:right="141"/>
              <w:rPr>
                <w:b/>
              </w:rPr>
            </w:pPr>
            <w:r>
              <w:rPr>
                <w:b/>
              </w:rPr>
              <w:t>Adres zamieszkania</w:t>
            </w:r>
          </w:p>
          <w:p w:rsidR="0064230B" w:rsidRDefault="00E15625" w:rsidP="00F57B0B">
            <w:pPr>
              <w:tabs>
                <w:tab w:val="left" w:pos="-284"/>
                <w:tab w:val="left" w:pos="8789"/>
              </w:tabs>
              <w:spacing w:line="360" w:lineRule="auto"/>
              <w:ind w:right="141"/>
            </w:pPr>
            <w:r>
              <w:t>Kraj…………………………………………………</w:t>
            </w:r>
            <w:r w:rsidR="000D6613">
              <w:t>…………………………</w:t>
            </w:r>
            <w:r>
              <w:t>……………………..</w:t>
            </w:r>
          </w:p>
          <w:p w:rsidR="0064230B" w:rsidRDefault="00E15625" w:rsidP="00F57B0B">
            <w:pPr>
              <w:tabs>
                <w:tab w:val="left" w:pos="-284"/>
                <w:tab w:val="left" w:pos="8789"/>
              </w:tabs>
              <w:spacing w:line="360" w:lineRule="auto"/>
              <w:ind w:right="141"/>
            </w:pPr>
            <w:r>
              <w:t>Województwo………………………………</w:t>
            </w:r>
            <w:r w:rsidR="000D6613">
              <w:t>…………………………</w:t>
            </w:r>
            <w:r>
              <w:t>……………………………</w:t>
            </w:r>
          </w:p>
          <w:p w:rsidR="00DC7C0E" w:rsidRDefault="00E15625" w:rsidP="00F57B0B">
            <w:pPr>
              <w:tabs>
                <w:tab w:val="left" w:pos="-284"/>
                <w:tab w:val="left" w:pos="8789"/>
              </w:tabs>
              <w:spacing w:line="360" w:lineRule="auto"/>
              <w:ind w:right="141"/>
            </w:pPr>
            <w:r>
              <w:t>Powiat………………………………………</w:t>
            </w:r>
            <w:r w:rsidR="000D6613">
              <w:t>…………………………</w:t>
            </w:r>
            <w:r w:rsidR="00DC7C0E">
              <w:t>…………………………….</w:t>
            </w:r>
          </w:p>
          <w:p w:rsidR="0064230B" w:rsidRDefault="00E15625" w:rsidP="00F57B0B">
            <w:pPr>
              <w:tabs>
                <w:tab w:val="left" w:pos="-284"/>
                <w:tab w:val="left" w:pos="8789"/>
              </w:tabs>
              <w:spacing w:line="360" w:lineRule="auto"/>
              <w:ind w:right="141"/>
            </w:pPr>
            <w:r>
              <w:t>Gmina……………………………………</w:t>
            </w:r>
            <w:r w:rsidR="000D6613">
              <w:t>…………………………</w:t>
            </w:r>
            <w:r>
              <w:t>……………………………….</w:t>
            </w:r>
          </w:p>
          <w:p w:rsidR="0064230B" w:rsidRDefault="00E15625" w:rsidP="00F57B0B">
            <w:pPr>
              <w:tabs>
                <w:tab w:val="left" w:pos="-284"/>
                <w:tab w:val="left" w:pos="8789"/>
              </w:tabs>
              <w:spacing w:line="360" w:lineRule="auto"/>
              <w:ind w:right="141"/>
            </w:pPr>
            <w:r>
              <w:t>Miejscowość…………………………</w:t>
            </w:r>
            <w:r w:rsidR="000D6613">
              <w:t>…………………………</w:t>
            </w:r>
            <w:r>
              <w:t>…………………………………..</w:t>
            </w:r>
          </w:p>
          <w:p w:rsidR="0064230B" w:rsidRDefault="00E15625" w:rsidP="00764D74">
            <w:pPr>
              <w:tabs>
                <w:tab w:val="left" w:pos="-284"/>
                <w:tab w:val="left" w:pos="8789"/>
              </w:tabs>
              <w:spacing w:line="360" w:lineRule="auto"/>
              <w:ind w:right="141"/>
            </w:pPr>
            <w:r>
              <w:t>Kod pocztowy ………………………</w:t>
            </w:r>
            <w:r w:rsidR="000D6613">
              <w:t>…………………………</w:t>
            </w:r>
            <w:r>
              <w:t>…………………………………..</w:t>
            </w:r>
          </w:p>
        </w:tc>
      </w:tr>
    </w:tbl>
    <w:p w:rsidR="0064230B" w:rsidRDefault="00E15625" w:rsidP="008322CA">
      <w:pPr>
        <w:numPr>
          <w:ilvl w:val="0"/>
          <w:numId w:val="1"/>
        </w:numPr>
        <w:spacing w:before="240"/>
        <w:ind w:left="-142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Oświadczam, że w chwili przystąpienia do </w:t>
      </w:r>
      <w:r w:rsidR="00BE3F5C">
        <w:rPr>
          <w:b/>
          <w:color w:val="000000"/>
          <w:sz w:val="28"/>
          <w:szCs w:val="28"/>
        </w:rPr>
        <w:t>Projek</w:t>
      </w:r>
      <w:r>
        <w:rPr>
          <w:b/>
          <w:color w:val="000000"/>
          <w:sz w:val="28"/>
          <w:szCs w:val="28"/>
        </w:rPr>
        <w:t>tu jestem:</w:t>
      </w:r>
    </w:p>
    <w:tbl>
      <w:tblPr>
        <w:tblStyle w:val="Style11"/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4"/>
      </w:tblGrid>
      <w:tr w:rsidR="0064230B" w:rsidTr="00A95891">
        <w:tc>
          <w:tcPr>
            <w:tcW w:w="9924" w:type="dxa"/>
          </w:tcPr>
          <w:p w:rsidR="0064230B" w:rsidRPr="000D6613" w:rsidRDefault="00F57B0B" w:rsidP="00264336">
            <w:pPr>
              <w:spacing w:before="120"/>
              <w:ind w:left="244"/>
              <w:rPr>
                <w:bCs/>
              </w:rPr>
            </w:pPr>
            <w:r w:rsidRPr="000D6613">
              <w:rPr>
                <w:bCs/>
              </w:rPr>
              <w:sym w:font="Wingdings" w:char="F06F"/>
            </w:r>
            <w:r w:rsidRPr="000D6613">
              <w:rPr>
                <w:bCs/>
              </w:rPr>
              <w:t xml:space="preserve"> </w:t>
            </w:r>
            <w:r w:rsidR="00E15625" w:rsidRPr="000D6613">
              <w:rPr>
                <w:bCs/>
              </w:rPr>
              <w:t>Osobą pracującą</w:t>
            </w:r>
            <w:r w:rsidR="00A95891" w:rsidRPr="000D6613">
              <w:rPr>
                <w:bCs/>
              </w:rPr>
              <w:t>,</w:t>
            </w:r>
          </w:p>
          <w:p w:rsidR="0064230B" w:rsidRPr="000D6613" w:rsidRDefault="00F57B0B" w:rsidP="000D6613">
            <w:pPr>
              <w:spacing w:after="120"/>
              <w:ind w:left="244"/>
              <w:rPr>
                <w:bCs/>
              </w:rPr>
            </w:pPr>
            <w:r w:rsidRPr="000D6613">
              <w:rPr>
                <w:bCs/>
              </w:rPr>
              <w:sym w:font="Wingdings" w:char="F06F"/>
            </w:r>
            <w:r w:rsidRPr="000D6613">
              <w:rPr>
                <w:bCs/>
              </w:rPr>
              <w:t xml:space="preserve"> </w:t>
            </w:r>
            <w:proofErr w:type="gramStart"/>
            <w:r w:rsidR="00A95891" w:rsidRPr="000D6613">
              <w:rPr>
                <w:bCs/>
              </w:rPr>
              <w:t>w</w:t>
            </w:r>
            <w:proofErr w:type="gramEnd"/>
            <w:r w:rsidR="003D1673" w:rsidRPr="000D6613">
              <w:rPr>
                <w:bCs/>
              </w:rPr>
              <w:t xml:space="preserve"> tym prowadzącą działalność gospodarczą (również zawieszoną)</w:t>
            </w:r>
          </w:p>
        </w:tc>
      </w:tr>
      <w:tr w:rsidR="0064230B" w:rsidTr="00A95891">
        <w:tc>
          <w:tcPr>
            <w:tcW w:w="9924" w:type="dxa"/>
          </w:tcPr>
          <w:p w:rsidR="0064230B" w:rsidRPr="00764D74" w:rsidRDefault="00D1017A" w:rsidP="00764D74">
            <w:pPr>
              <w:spacing w:before="120" w:after="120"/>
              <w:ind w:left="244"/>
              <w:rPr>
                <w:bCs/>
              </w:rPr>
            </w:pPr>
            <w:r w:rsidRPr="000D6613">
              <w:rPr>
                <w:bCs/>
                <w:color w:val="000000"/>
              </w:rPr>
              <w:sym w:font="Wingdings" w:char="F06F"/>
            </w:r>
            <w:r w:rsidRPr="000D6613">
              <w:rPr>
                <w:bCs/>
                <w:color w:val="000000"/>
              </w:rPr>
              <w:t xml:space="preserve"> </w:t>
            </w:r>
            <w:r w:rsidR="00E15625" w:rsidRPr="000D6613">
              <w:rPr>
                <w:bCs/>
                <w:color w:val="000000"/>
              </w:rPr>
              <w:t>Osobą bierną zawodowo</w:t>
            </w:r>
          </w:p>
        </w:tc>
      </w:tr>
      <w:tr w:rsidR="0064230B" w:rsidTr="00A95891">
        <w:tc>
          <w:tcPr>
            <w:tcW w:w="9924" w:type="dxa"/>
          </w:tcPr>
          <w:p w:rsidR="0064230B" w:rsidRPr="00764D74" w:rsidRDefault="00D1017A" w:rsidP="00764D74">
            <w:pPr>
              <w:spacing w:before="120" w:after="120"/>
              <w:ind w:left="244"/>
              <w:rPr>
                <w:bCs/>
              </w:rPr>
            </w:pPr>
            <w:r w:rsidRPr="000D6613">
              <w:rPr>
                <w:bCs/>
                <w:color w:val="000000"/>
              </w:rPr>
              <w:sym w:font="Wingdings" w:char="F06F"/>
            </w:r>
            <w:r w:rsidRPr="000D6613">
              <w:rPr>
                <w:bCs/>
                <w:color w:val="000000"/>
              </w:rPr>
              <w:t xml:space="preserve"> </w:t>
            </w:r>
            <w:r w:rsidR="00E15625" w:rsidRPr="000D6613">
              <w:rPr>
                <w:bCs/>
                <w:color w:val="000000"/>
              </w:rPr>
              <w:t>Osobą bezrobotn</w:t>
            </w:r>
            <w:r w:rsidR="00E15625" w:rsidRPr="000D6613">
              <w:rPr>
                <w:bCs/>
              </w:rPr>
              <w:t>ą</w:t>
            </w:r>
          </w:p>
        </w:tc>
      </w:tr>
    </w:tbl>
    <w:p w:rsidR="0064230B" w:rsidRPr="00764D74" w:rsidRDefault="00E15625" w:rsidP="00DC7C0E">
      <w:pPr>
        <w:spacing w:before="120" w:after="240"/>
        <w:ind w:left="-425"/>
        <w:rPr>
          <w:b/>
          <w:color w:val="000000"/>
        </w:rPr>
      </w:pPr>
      <w:r w:rsidRPr="00764D74">
        <w:rPr>
          <w:b/>
          <w:color w:val="000000"/>
        </w:rPr>
        <w:t xml:space="preserve">Zgodnie z informacjami wskazanymi w Załączniku nr 1 do Regulaminu, na </w:t>
      </w:r>
      <w:proofErr w:type="gramStart"/>
      <w:r w:rsidRPr="00764D74">
        <w:rPr>
          <w:b/>
          <w:color w:val="000000"/>
        </w:rPr>
        <w:t>potwierdzenie czego</w:t>
      </w:r>
      <w:proofErr w:type="gramEnd"/>
      <w:r w:rsidRPr="00764D74">
        <w:rPr>
          <w:b/>
          <w:color w:val="000000"/>
        </w:rPr>
        <w:t xml:space="preserve"> załączam dokumenty zgodne z wykazem zamieszczonym w załączniku.</w:t>
      </w:r>
    </w:p>
    <w:p w:rsidR="0064230B" w:rsidRDefault="00E15625">
      <w:pPr>
        <w:numPr>
          <w:ilvl w:val="0"/>
          <w:numId w:val="1"/>
        </w:numPr>
        <w:ind w:left="-142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Oświadczenia dotyczące udziału w </w:t>
      </w:r>
      <w:r w:rsidR="00BE3F5C">
        <w:rPr>
          <w:b/>
          <w:color w:val="000000"/>
          <w:sz w:val="28"/>
          <w:szCs w:val="28"/>
        </w:rPr>
        <w:t>Projek</w:t>
      </w:r>
      <w:r>
        <w:rPr>
          <w:b/>
          <w:color w:val="000000"/>
          <w:sz w:val="28"/>
          <w:szCs w:val="28"/>
        </w:rPr>
        <w:t>cie i spełniania kryteriów:</w:t>
      </w:r>
    </w:p>
    <w:tbl>
      <w:tblPr>
        <w:tblStyle w:val="Style12"/>
        <w:tblW w:w="10206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206"/>
      </w:tblGrid>
      <w:tr w:rsidR="0064230B">
        <w:tc>
          <w:tcPr>
            <w:tcW w:w="10206" w:type="dxa"/>
            <w:shd w:val="clear" w:color="auto" w:fill="D9D9D9"/>
          </w:tcPr>
          <w:p w:rsidR="0064230B" w:rsidRPr="00764D74" w:rsidRDefault="00E15625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Oświadczam, że</w:t>
            </w:r>
            <w:r w:rsidR="00764D74">
              <w:rPr>
                <w:b/>
                <w:color w:val="000000"/>
                <w:sz w:val="28"/>
                <w:szCs w:val="28"/>
              </w:rPr>
              <w:t>:</w:t>
            </w:r>
          </w:p>
        </w:tc>
      </w:tr>
      <w:tr w:rsidR="0064230B">
        <w:tc>
          <w:tcPr>
            <w:tcW w:w="10206" w:type="dxa"/>
          </w:tcPr>
          <w:p w:rsidR="0064230B" w:rsidRDefault="00F57B0B" w:rsidP="00764D74">
            <w:pPr>
              <w:spacing w:before="120" w:after="120"/>
              <w:ind w:left="561"/>
            </w:pPr>
            <w:r>
              <w:rPr>
                <w:color w:val="000000"/>
              </w:rPr>
              <w:sym w:font="Wingdings" w:char="F06F"/>
            </w:r>
            <w:r w:rsidR="008322CA">
              <w:rPr>
                <w:color w:val="000000"/>
              </w:rPr>
              <w:t xml:space="preserve"> </w:t>
            </w:r>
            <w:proofErr w:type="gramStart"/>
            <w:r w:rsidR="00E15625">
              <w:rPr>
                <w:color w:val="000000"/>
              </w:rPr>
              <w:t>z</w:t>
            </w:r>
            <w:proofErr w:type="gramEnd"/>
            <w:r w:rsidR="00E15625">
              <w:rPr>
                <w:color w:val="000000"/>
              </w:rPr>
              <w:t xml:space="preserve"> własnej inicjatywy jestem zainteresowany/a zdobyciem, uzupełnieniem lub podnoszeniem kwalifikacji zawodowych.</w:t>
            </w:r>
          </w:p>
        </w:tc>
      </w:tr>
      <w:tr w:rsidR="0064230B">
        <w:tc>
          <w:tcPr>
            <w:tcW w:w="10206" w:type="dxa"/>
          </w:tcPr>
          <w:p w:rsidR="0064230B" w:rsidRDefault="00F57B0B" w:rsidP="00764D74">
            <w:pPr>
              <w:spacing w:before="120" w:after="120"/>
              <w:ind w:left="561"/>
            </w:pP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t xml:space="preserve"> </w:t>
            </w:r>
            <w:proofErr w:type="gramStart"/>
            <w:r w:rsidR="00E15625">
              <w:rPr>
                <w:color w:val="000000"/>
              </w:rPr>
              <w:t>jestem</w:t>
            </w:r>
            <w:proofErr w:type="gramEnd"/>
            <w:r w:rsidR="00E15625">
              <w:rPr>
                <w:color w:val="000000"/>
              </w:rPr>
              <w:t xml:space="preserve"> osobą dorosłą – mam ukończone 18 lat.</w:t>
            </w:r>
          </w:p>
        </w:tc>
      </w:tr>
      <w:tr w:rsidR="0064230B">
        <w:tc>
          <w:tcPr>
            <w:tcW w:w="10206" w:type="dxa"/>
          </w:tcPr>
          <w:p w:rsidR="0064230B" w:rsidRPr="00764D74" w:rsidRDefault="00E15625">
            <w:pPr>
              <w:tabs>
                <w:tab w:val="left" w:pos="-284"/>
                <w:tab w:val="left" w:pos="8789"/>
              </w:tabs>
              <w:spacing w:after="120"/>
              <w:ind w:right="141"/>
            </w:pPr>
            <w:proofErr w:type="gramStart"/>
            <w:r w:rsidRPr="00764D74">
              <w:t>jestem</w:t>
            </w:r>
            <w:proofErr w:type="gramEnd"/>
            <w:r w:rsidRPr="00764D74">
              <w:t xml:space="preserve"> osobą (proszę zaznaczyć jedną z poniższych odpowiedzi):</w:t>
            </w:r>
          </w:p>
          <w:p w:rsidR="0064230B" w:rsidRPr="00764D74" w:rsidRDefault="00D1017A" w:rsidP="000D6613">
            <w:pPr>
              <w:tabs>
                <w:tab w:val="left" w:pos="-284"/>
              </w:tabs>
              <w:spacing w:after="120"/>
              <w:ind w:left="845" w:right="141" w:hanging="284"/>
              <w:rPr>
                <w:color w:val="000000"/>
              </w:rPr>
            </w:pPr>
            <w:r w:rsidRPr="00764D74">
              <w:rPr>
                <w:color w:val="000000"/>
              </w:rPr>
              <w:sym w:font="Wingdings" w:char="F06F"/>
            </w:r>
            <w:r w:rsidRPr="00764D74">
              <w:rPr>
                <w:color w:val="000000"/>
              </w:rPr>
              <w:t xml:space="preserve"> </w:t>
            </w:r>
            <w:proofErr w:type="gramStart"/>
            <w:r w:rsidR="00E15625" w:rsidRPr="00764D74">
              <w:rPr>
                <w:color w:val="000000"/>
              </w:rPr>
              <w:t>posiadającą</w:t>
            </w:r>
            <w:proofErr w:type="gramEnd"/>
            <w:r w:rsidR="00E15625" w:rsidRPr="00764D74">
              <w:rPr>
                <w:color w:val="000000"/>
              </w:rPr>
              <w:t xml:space="preserve"> miejsce zamieszkania na terenie subregion</w:t>
            </w:r>
            <w:r w:rsidR="00E15625" w:rsidRPr="00764D74">
              <w:t>u nadwiślańskiego</w:t>
            </w:r>
            <w:r w:rsidR="00E15625" w:rsidRPr="00764D74">
              <w:rPr>
                <w:color w:val="000000"/>
              </w:rPr>
              <w:t xml:space="preserve"> zgodnie z ustawą z dnia 23 kwietnia 1964 r. – Kodeks cywilny,</w:t>
            </w:r>
          </w:p>
          <w:p w:rsidR="0064230B" w:rsidRPr="00764D74" w:rsidRDefault="00D1017A" w:rsidP="000D6613">
            <w:pPr>
              <w:tabs>
                <w:tab w:val="left" w:pos="-284"/>
                <w:tab w:val="left" w:pos="8789"/>
              </w:tabs>
              <w:spacing w:after="120"/>
              <w:ind w:left="845" w:right="141" w:hanging="284"/>
              <w:rPr>
                <w:color w:val="000000"/>
              </w:rPr>
            </w:pPr>
            <w:r w:rsidRPr="00764D74">
              <w:rPr>
                <w:color w:val="000000"/>
              </w:rPr>
              <w:sym w:font="Wingdings" w:char="F06F"/>
            </w:r>
            <w:r w:rsidRPr="00764D74">
              <w:rPr>
                <w:color w:val="000000"/>
              </w:rPr>
              <w:t xml:space="preserve"> </w:t>
            </w:r>
            <w:proofErr w:type="gramStart"/>
            <w:r w:rsidR="00E15625" w:rsidRPr="00764D74">
              <w:rPr>
                <w:color w:val="000000"/>
              </w:rPr>
              <w:t>pracującą</w:t>
            </w:r>
            <w:proofErr w:type="gramEnd"/>
            <w:r w:rsidR="00E15625" w:rsidRPr="00764D74">
              <w:rPr>
                <w:color w:val="000000"/>
              </w:rPr>
              <w:t xml:space="preserve"> na terenie </w:t>
            </w:r>
            <w:r w:rsidR="00E15625" w:rsidRPr="00764D74">
              <w:t>subregionu nadwiślańskiego</w:t>
            </w:r>
            <w:r w:rsidR="00E15625" w:rsidRPr="00764D74">
              <w:rPr>
                <w:color w:val="000000"/>
              </w:rPr>
              <w:t xml:space="preserve"> (na podstawie umowy o pracę</w:t>
            </w:r>
            <w:r w:rsidR="00764D74">
              <w:rPr>
                <w:color w:val="000000"/>
              </w:rPr>
              <w:t>/</w:t>
            </w:r>
            <w:r w:rsidR="00E15625" w:rsidRPr="00764D74">
              <w:rPr>
                <w:color w:val="000000"/>
              </w:rPr>
              <w:t xml:space="preserve"> umowy cywilnoprawnej</w:t>
            </w:r>
            <w:r w:rsidR="00764D74">
              <w:rPr>
                <w:color w:val="000000"/>
              </w:rPr>
              <w:t>/</w:t>
            </w:r>
            <w:r w:rsidR="00E15625" w:rsidRPr="00764D74">
              <w:rPr>
                <w:color w:val="000000"/>
              </w:rPr>
              <w:t xml:space="preserve"> przepisów innych niż Kodeks pracy np. zatrudnienie na</w:t>
            </w:r>
            <w:r w:rsidR="00E15625" w:rsidRPr="00764D74">
              <w:t xml:space="preserve"> </w:t>
            </w:r>
            <w:r w:rsidR="00E15625" w:rsidRPr="00764D74">
              <w:rPr>
                <w:color w:val="000000"/>
              </w:rPr>
              <w:t>podstawie Karty Nauczyciela</w:t>
            </w:r>
            <w:r w:rsidR="00764D74">
              <w:rPr>
                <w:color w:val="000000"/>
              </w:rPr>
              <w:t>/</w:t>
            </w:r>
            <w:r w:rsidR="00E15625" w:rsidRPr="00764D74">
              <w:rPr>
                <w:color w:val="000000"/>
              </w:rPr>
              <w:t xml:space="preserve"> </w:t>
            </w:r>
            <w:r w:rsidR="00764D74">
              <w:rPr>
                <w:color w:val="000000"/>
              </w:rPr>
              <w:t>jestem pracownikiem</w:t>
            </w:r>
            <w:r w:rsidR="00E15625" w:rsidRPr="00764D74">
              <w:rPr>
                <w:color w:val="000000"/>
              </w:rPr>
              <w:t xml:space="preserve"> służb mundurowych</w:t>
            </w:r>
            <w:r w:rsidR="00764D74">
              <w:rPr>
                <w:color w:val="000000"/>
              </w:rPr>
              <w:t>/</w:t>
            </w:r>
            <w:r w:rsidR="00E15625" w:rsidRPr="00764D74">
              <w:rPr>
                <w:color w:val="000000"/>
              </w:rPr>
              <w:t xml:space="preserve"> </w:t>
            </w:r>
            <w:r w:rsidR="00764D74">
              <w:rPr>
                <w:color w:val="000000"/>
              </w:rPr>
              <w:t xml:space="preserve">jestem </w:t>
            </w:r>
            <w:r w:rsidR="00E15625" w:rsidRPr="00764D74">
              <w:rPr>
                <w:color w:val="000000"/>
              </w:rPr>
              <w:t>osob</w:t>
            </w:r>
            <w:r w:rsidR="00764D74">
              <w:rPr>
                <w:color w:val="000000"/>
              </w:rPr>
              <w:t>ą</w:t>
            </w:r>
            <w:r w:rsidR="00E15625" w:rsidRPr="00764D74">
              <w:rPr>
                <w:color w:val="000000"/>
              </w:rPr>
              <w:t xml:space="preserve"> prowadząc</w:t>
            </w:r>
            <w:r w:rsidR="00764D74">
              <w:rPr>
                <w:color w:val="000000"/>
              </w:rPr>
              <w:t>ą</w:t>
            </w:r>
            <w:r w:rsidR="00E15625" w:rsidRPr="00764D74">
              <w:rPr>
                <w:color w:val="000000"/>
              </w:rPr>
              <w:t xml:space="preserve"> działalność gospodarczą),</w:t>
            </w:r>
          </w:p>
          <w:p w:rsidR="0064230B" w:rsidRPr="00764D74" w:rsidRDefault="00D1017A" w:rsidP="000D6613">
            <w:pPr>
              <w:tabs>
                <w:tab w:val="left" w:pos="-284"/>
                <w:tab w:val="left" w:pos="8789"/>
              </w:tabs>
              <w:spacing w:after="120"/>
              <w:ind w:left="845" w:right="141" w:hanging="284"/>
              <w:rPr>
                <w:color w:val="000000"/>
              </w:rPr>
            </w:pPr>
            <w:r w:rsidRPr="00764D74">
              <w:rPr>
                <w:color w:val="000000"/>
              </w:rPr>
              <w:sym w:font="Wingdings" w:char="F06F"/>
            </w:r>
            <w:r w:rsidRPr="00764D74">
              <w:rPr>
                <w:color w:val="000000"/>
              </w:rPr>
              <w:t xml:space="preserve"> </w:t>
            </w:r>
            <w:proofErr w:type="gramStart"/>
            <w:r w:rsidR="00E15625" w:rsidRPr="00764D74">
              <w:rPr>
                <w:color w:val="000000"/>
              </w:rPr>
              <w:t>uczącą</w:t>
            </w:r>
            <w:proofErr w:type="gramEnd"/>
            <w:r w:rsidR="00E15625" w:rsidRPr="00764D74">
              <w:rPr>
                <w:color w:val="000000"/>
              </w:rPr>
              <w:t xml:space="preserve"> się na terenie </w:t>
            </w:r>
            <w:r w:rsidR="00E15625" w:rsidRPr="00764D74">
              <w:t>subregionu nadwiślańskiego</w:t>
            </w:r>
            <w:r w:rsidR="00E15625" w:rsidRPr="00764D74">
              <w:rPr>
                <w:color w:val="000000"/>
              </w:rPr>
              <w:t>.</w:t>
            </w:r>
          </w:p>
          <w:p w:rsidR="0064230B" w:rsidRPr="00764D74" w:rsidRDefault="00E15625">
            <w:pPr>
              <w:tabs>
                <w:tab w:val="left" w:pos="-284"/>
                <w:tab w:val="left" w:pos="8789"/>
              </w:tabs>
              <w:spacing w:after="120"/>
              <w:ind w:right="141"/>
              <w:rPr>
                <w:b/>
                <w:bCs/>
              </w:rPr>
            </w:pPr>
            <w:proofErr w:type="gramStart"/>
            <w:r w:rsidRPr="00764D74">
              <w:rPr>
                <w:b/>
                <w:bCs/>
              </w:rPr>
              <w:t>oraz</w:t>
            </w:r>
            <w:proofErr w:type="gramEnd"/>
            <w:r w:rsidRPr="00764D74">
              <w:rPr>
                <w:b/>
                <w:bCs/>
              </w:rPr>
              <w:t xml:space="preserve"> załączam dokumenty potwierdzające powyższy status, których wykaz znajduje się w Załączniku nr 1 do Regulaminu.</w:t>
            </w:r>
          </w:p>
        </w:tc>
      </w:tr>
      <w:tr w:rsidR="0064230B">
        <w:tc>
          <w:tcPr>
            <w:tcW w:w="10206" w:type="dxa"/>
          </w:tcPr>
          <w:p w:rsidR="0064230B" w:rsidRDefault="00E15625" w:rsidP="00264336">
            <w:pPr>
              <w:tabs>
                <w:tab w:val="left" w:pos="-284"/>
                <w:tab w:val="left" w:pos="8789"/>
              </w:tabs>
              <w:spacing w:before="120" w:after="120"/>
              <w:ind w:right="142"/>
            </w:pPr>
            <w:proofErr w:type="gramStart"/>
            <w:r>
              <w:t>jestem</w:t>
            </w:r>
            <w:proofErr w:type="gramEnd"/>
            <w:r>
              <w:t xml:space="preserve"> </w:t>
            </w:r>
            <w:r w:rsidR="003D1673">
              <w:t>obywatelem państw trzecich</w:t>
            </w:r>
            <w:r>
              <w:t>:</w:t>
            </w:r>
          </w:p>
          <w:p w:rsidR="0064230B" w:rsidRDefault="00F57B0B" w:rsidP="000D6613">
            <w:pPr>
              <w:tabs>
                <w:tab w:val="left" w:pos="-284"/>
                <w:tab w:val="left" w:pos="8789"/>
              </w:tabs>
              <w:ind w:left="561" w:right="141"/>
              <w:rPr>
                <w:color w:val="000000"/>
              </w:rPr>
            </w:pPr>
            <w:r>
              <w:rPr>
                <w:color w:val="000000"/>
              </w:rPr>
              <w:lastRenderedPageBreak/>
              <w:sym w:font="Wingdings" w:char="F06F"/>
            </w:r>
            <w:r>
              <w:rPr>
                <w:color w:val="000000"/>
              </w:rPr>
              <w:t xml:space="preserve"> </w:t>
            </w:r>
            <w:proofErr w:type="gramStart"/>
            <w:r w:rsidR="003D1673">
              <w:rPr>
                <w:color w:val="000000"/>
              </w:rPr>
              <w:t>tak</w:t>
            </w:r>
            <w:proofErr w:type="gramEnd"/>
          </w:p>
          <w:p w:rsidR="0064230B" w:rsidRDefault="00F57B0B" w:rsidP="000D6613">
            <w:pPr>
              <w:tabs>
                <w:tab w:val="left" w:pos="-284"/>
                <w:tab w:val="left" w:pos="8789"/>
              </w:tabs>
              <w:spacing w:after="120"/>
              <w:ind w:left="561" w:right="141"/>
              <w:rPr>
                <w:color w:val="000000"/>
              </w:rPr>
            </w:pP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t xml:space="preserve"> </w:t>
            </w:r>
            <w:proofErr w:type="gramStart"/>
            <w:r w:rsidR="003D1673">
              <w:rPr>
                <w:color w:val="000000"/>
              </w:rPr>
              <w:t>nie</w:t>
            </w:r>
            <w:proofErr w:type="gramEnd"/>
          </w:p>
          <w:p w:rsidR="0064230B" w:rsidRPr="00764D74" w:rsidRDefault="00E15625">
            <w:pPr>
              <w:tabs>
                <w:tab w:val="left" w:pos="-284"/>
                <w:tab w:val="left" w:pos="8789"/>
              </w:tabs>
              <w:spacing w:after="120"/>
              <w:ind w:right="141"/>
              <w:rPr>
                <w:b/>
              </w:rPr>
            </w:pPr>
            <w:proofErr w:type="gramStart"/>
            <w:r w:rsidRPr="00764D74">
              <w:rPr>
                <w:b/>
              </w:rPr>
              <w:t>w</w:t>
            </w:r>
            <w:proofErr w:type="gramEnd"/>
            <w:r w:rsidRPr="00764D74">
              <w:rPr>
                <w:b/>
              </w:rPr>
              <w:t xml:space="preserve"> przypadku odpowiedzi twierdzącej załączam dokumenty potwierdzające powyższy status, których wykaz znajduje się w Załączniku nr 1 do Regulaminu </w:t>
            </w:r>
          </w:p>
        </w:tc>
      </w:tr>
      <w:tr w:rsidR="0064230B">
        <w:tc>
          <w:tcPr>
            <w:tcW w:w="10206" w:type="dxa"/>
          </w:tcPr>
          <w:p w:rsidR="0064230B" w:rsidRDefault="00F57B0B" w:rsidP="000D6613">
            <w:pPr>
              <w:spacing w:before="120"/>
              <w:ind w:left="845" w:hanging="284"/>
              <w:rPr>
                <w:color w:val="000000"/>
              </w:rPr>
            </w:pPr>
            <w:r>
              <w:rPr>
                <w:color w:val="000000"/>
              </w:rPr>
              <w:lastRenderedPageBreak/>
              <w:sym w:font="Wingdings" w:char="F06F"/>
            </w:r>
            <w:r>
              <w:rPr>
                <w:color w:val="000000"/>
              </w:rPr>
              <w:t xml:space="preserve"> </w:t>
            </w:r>
            <w:proofErr w:type="gramStart"/>
            <w:r w:rsidR="00E15625">
              <w:rPr>
                <w:color w:val="000000"/>
              </w:rPr>
              <w:t>nie</w:t>
            </w:r>
            <w:proofErr w:type="gramEnd"/>
            <w:r w:rsidR="00E15625">
              <w:rPr>
                <w:color w:val="000000"/>
              </w:rPr>
              <w:t xml:space="preserve"> biorę udziału w </w:t>
            </w:r>
            <w:r w:rsidR="00BE3F5C">
              <w:rPr>
                <w:color w:val="000000"/>
              </w:rPr>
              <w:t>projek</w:t>
            </w:r>
            <w:r w:rsidR="00E15625">
              <w:rPr>
                <w:color w:val="000000"/>
              </w:rPr>
              <w:t>cie FERS,</w:t>
            </w:r>
          </w:p>
          <w:p w:rsidR="0064230B" w:rsidRPr="00901CC0" w:rsidRDefault="00F57B0B" w:rsidP="000D6613">
            <w:pPr>
              <w:ind w:left="845" w:hanging="284"/>
            </w:pPr>
            <w:r w:rsidRPr="00F57B0B">
              <w:sym w:font="Wingdings" w:char="F06F"/>
            </w:r>
            <w:r w:rsidRPr="00F57B0B">
              <w:t xml:space="preserve"> </w:t>
            </w:r>
            <w:proofErr w:type="gramStart"/>
            <w:r w:rsidR="00E15625" w:rsidRPr="00901CC0">
              <w:t>nie</w:t>
            </w:r>
            <w:proofErr w:type="gramEnd"/>
            <w:r w:rsidR="00E15625" w:rsidRPr="00901CC0">
              <w:t xml:space="preserve"> biorę udziału w innym tożsamym </w:t>
            </w:r>
            <w:r w:rsidR="00BE3F5C">
              <w:t>projek</w:t>
            </w:r>
            <w:r w:rsidR="00E15625" w:rsidRPr="00901CC0">
              <w:t>cie współfinansowanym z Europejskiego Funduszu Społecznego Plus, obejmującym tożsame tematycznie wsparcie lub wsparcie realizowane w tożsamym czasie, w tym u tego samego wykonawcy,</w:t>
            </w:r>
          </w:p>
          <w:p w:rsidR="0064230B" w:rsidRDefault="00F57B0B" w:rsidP="000D6613">
            <w:pPr>
              <w:ind w:left="845" w:hanging="284"/>
              <w:rPr>
                <w:color w:val="000000"/>
              </w:rPr>
            </w:pPr>
            <w:r>
              <w:rPr>
                <w:color w:val="000000"/>
              </w:rPr>
              <w:sym w:font="Wingdings" w:char="F06F"/>
            </w:r>
            <w:r w:rsidR="00E15625">
              <w:rPr>
                <w:color w:val="000000"/>
              </w:rPr>
              <w:t xml:space="preserve"> </w:t>
            </w:r>
            <w:proofErr w:type="gramStart"/>
            <w:r w:rsidR="00E15625">
              <w:rPr>
                <w:color w:val="000000"/>
              </w:rPr>
              <w:t>nie</w:t>
            </w:r>
            <w:proofErr w:type="gramEnd"/>
            <w:r w:rsidR="00E15625">
              <w:rPr>
                <w:color w:val="000000"/>
              </w:rPr>
              <w:t xml:space="preserve"> </w:t>
            </w:r>
            <w:r w:rsidR="00E15625">
              <w:t xml:space="preserve">uczestniczyłem dotychczas w </w:t>
            </w:r>
            <w:r w:rsidR="00BE3F5C">
              <w:t>projek</w:t>
            </w:r>
            <w:r w:rsidR="00E15625">
              <w:t xml:space="preserve">cie 5.9 FEP i nie uzyskałem dofinansowania na realizację </w:t>
            </w:r>
            <w:r w:rsidR="00BE3F5C">
              <w:t>U</w:t>
            </w:r>
            <w:r w:rsidR="00E15625">
              <w:t xml:space="preserve">sługi </w:t>
            </w:r>
            <w:r w:rsidR="00BE3F5C">
              <w:t>R</w:t>
            </w:r>
            <w:r w:rsidR="00E15625">
              <w:t>ozwojowej</w:t>
            </w:r>
          </w:p>
          <w:p w:rsidR="0064230B" w:rsidRDefault="00F57B0B" w:rsidP="000D6613">
            <w:pPr>
              <w:ind w:left="845" w:hanging="284"/>
              <w:rPr>
                <w:color w:val="000000"/>
              </w:rPr>
            </w:pPr>
            <w:r>
              <w:sym w:font="Wingdings" w:char="F06F"/>
            </w:r>
            <w:r>
              <w:t xml:space="preserve"> </w:t>
            </w:r>
            <w:r w:rsidR="00E15625">
              <w:t xml:space="preserve">Uczestniczyłem już w </w:t>
            </w:r>
            <w:r w:rsidR="00BE3F5C">
              <w:t>projek</w:t>
            </w:r>
            <w:r w:rsidR="00E15625">
              <w:t>cie 5.9 FEP - prosz</w:t>
            </w:r>
            <w:r w:rsidR="00A95891">
              <w:t>ę</w:t>
            </w:r>
            <w:r w:rsidR="00E15625">
              <w:t xml:space="preserve"> wskazać:</w:t>
            </w:r>
          </w:p>
          <w:p w:rsidR="0064230B" w:rsidRDefault="00E15625" w:rsidP="00A95891">
            <w:pPr>
              <w:spacing w:line="360" w:lineRule="auto"/>
              <w:ind w:left="720"/>
            </w:pPr>
            <w:proofErr w:type="gramStart"/>
            <w:r>
              <w:t>numer</w:t>
            </w:r>
            <w:proofErr w:type="gramEnd"/>
            <w:r>
              <w:t xml:space="preserve"> </w:t>
            </w:r>
            <w:r w:rsidR="00BE3F5C">
              <w:t>Projek</w:t>
            </w:r>
            <w:r>
              <w:t>tu:</w:t>
            </w:r>
            <w:r w:rsidR="00A95891">
              <w:t xml:space="preserve"> …………………………………………………………………………</w:t>
            </w:r>
          </w:p>
          <w:p w:rsidR="0064230B" w:rsidRDefault="00E15625" w:rsidP="00A95891">
            <w:pPr>
              <w:spacing w:line="360" w:lineRule="auto"/>
              <w:ind w:left="720"/>
            </w:pPr>
            <w:proofErr w:type="gramStart"/>
            <w:r>
              <w:t>nazwę</w:t>
            </w:r>
            <w:proofErr w:type="gramEnd"/>
            <w:r>
              <w:t xml:space="preserve"> Operatora:</w:t>
            </w:r>
            <w:r w:rsidR="00A95891">
              <w:t xml:space="preserve"> ………………………………………………………………………</w:t>
            </w:r>
          </w:p>
          <w:p w:rsidR="0064230B" w:rsidRDefault="00E15625" w:rsidP="00A95891">
            <w:pPr>
              <w:spacing w:line="360" w:lineRule="auto"/>
              <w:ind w:left="720"/>
            </w:pPr>
            <w:proofErr w:type="gramStart"/>
            <w:r>
              <w:t>zakres</w:t>
            </w:r>
            <w:proofErr w:type="gramEnd"/>
            <w:r>
              <w:t xml:space="preserve"> tematyczny usługi:</w:t>
            </w:r>
            <w:r w:rsidR="00A95891">
              <w:t xml:space="preserve"> ……………………………………………………………..</w:t>
            </w:r>
          </w:p>
          <w:p w:rsidR="0064230B" w:rsidRPr="004439A0" w:rsidRDefault="00E15625" w:rsidP="00A95891">
            <w:pPr>
              <w:spacing w:line="360" w:lineRule="auto"/>
              <w:ind w:left="720"/>
              <w:rPr>
                <w:color w:val="000000"/>
              </w:rPr>
            </w:pPr>
            <w:proofErr w:type="gramStart"/>
            <w:r>
              <w:t>wysokość</w:t>
            </w:r>
            <w:proofErr w:type="gramEnd"/>
            <w:r>
              <w:t xml:space="preserve"> uzyskanego dofinansowania:</w:t>
            </w:r>
            <w:r w:rsidR="00A95891">
              <w:t xml:space="preserve"> ……………………………………………..</w:t>
            </w:r>
          </w:p>
        </w:tc>
      </w:tr>
    </w:tbl>
    <w:p w:rsidR="0064230B" w:rsidRPr="004439A0" w:rsidRDefault="00E15625" w:rsidP="008322CA">
      <w:pPr>
        <w:numPr>
          <w:ilvl w:val="0"/>
          <w:numId w:val="1"/>
        </w:numPr>
        <w:spacing w:before="240" w:after="240"/>
        <w:ind w:left="-142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Oświadczenia o spe</w:t>
      </w:r>
      <w:r w:rsidR="008322CA">
        <w:rPr>
          <w:b/>
          <w:color w:val="000000"/>
          <w:sz w:val="28"/>
          <w:szCs w:val="28"/>
        </w:rPr>
        <w:t>łnianiu kryteriów premiujących:</w:t>
      </w:r>
    </w:p>
    <w:tbl>
      <w:tblPr>
        <w:tblStyle w:val="Style13"/>
        <w:tblW w:w="10206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206"/>
      </w:tblGrid>
      <w:tr w:rsidR="0064230B">
        <w:tc>
          <w:tcPr>
            <w:tcW w:w="10206" w:type="dxa"/>
            <w:shd w:val="clear" w:color="auto" w:fill="D9D9D9"/>
          </w:tcPr>
          <w:p w:rsidR="0064230B" w:rsidRDefault="00E15625">
            <w:pPr>
              <w:tabs>
                <w:tab w:val="left" w:pos="-284"/>
                <w:tab w:val="left" w:pos="8789"/>
              </w:tabs>
              <w:spacing w:before="120"/>
              <w:ind w:right="14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Świadomy/a odpowiedzialności za złożenie nieprawdziwego oświadczenia lub zatajenie prawdy, oświadczam, że jestem:</w:t>
            </w:r>
          </w:p>
          <w:p w:rsidR="0064230B" w:rsidRDefault="00E15625">
            <w:pPr>
              <w:rPr>
                <w:b/>
                <w:sz w:val="28"/>
                <w:szCs w:val="28"/>
              </w:rPr>
            </w:pPr>
            <w:r>
              <w:rPr>
                <w:i/>
              </w:rPr>
              <w:t>(proszę zaznaczyć X we właściwym miejscu)</w:t>
            </w:r>
          </w:p>
        </w:tc>
      </w:tr>
      <w:tr w:rsidR="0064230B">
        <w:tc>
          <w:tcPr>
            <w:tcW w:w="10206" w:type="dxa"/>
          </w:tcPr>
          <w:p w:rsidR="0064230B" w:rsidRDefault="00D1017A" w:rsidP="007805A8">
            <w:pPr>
              <w:spacing w:before="120"/>
              <w:ind w:left="986" w:hanging="425"/>
              <w:rPr>
                <w:color w:val="000000"/>
              </w:rPr>
            </w:pP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t xml:space="preserve"> </w:t>
            </w:r>
            <w:proofErr w:type="gramStart"/>
            <w:r w:rsidR="00E15625">
              <w:rPr>
                <w:color w:val="000000"/>
                <w:highlight w:val="white"/>
              </w:rPr>
              <w:t>jestem</w:t>
            </w:r>
            <w:proofErr w:type="gramEnd"/>
            <w:r w:rsidR="00E15625">
              <w:rPr>
                <w:color w:val="000000"/>
                <w:highlight w:val="white"/>
              </w:rPr>
              <w:t xml:space="preserve"> osobą w wieku 18-29 lat</w:t>
            </w:r>
            <w:r w:rsidR="00E15625">
              <w:rPr>
                <w:color w:val="000000"/>
                <w:highlight w:val="white"/>
                <w:vertAlign w:val="superscript"/>
              </w:rPr>
              <w:footnoteReference w:id="2"/>
            </w:r>
            <w:r w:rsidR="00E15625">
              <w:rPr>
                <w:color w:val="000000"/>
                <w:highlight w:val="white"/>
              </w:rPr>
              <w:t>,</w:t>
            </w:r>
          </w:p>
          <w:p w:rsidR="0064230B" w:rsidRDefault="00D1017A" w:rsidP="007805A8">
            <w:pPr>
              <w:ind w:left="987" w:hanging="426"/>
              <w:rPr>
                <w:color w:val="000000"/>
              </w:rPr>
            </w:pP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t xml:space="preserve"> </w:t>
            </w:r>
            <w:proofErr w:type="gramStart"/>
            <w:r w:rsidR="00E15625">
              <w:rPr>
                <w:color w:val="000000"/>
                <w:highlight w:val="white"/>
              </w:rPr>
              <w:t>jestem</w:t>
            </w:r>
            <w:proofErr w:type="gramEnd"/>
            <w:r w:rsidR="00E15625">
              <w:rPr>
                <w:color w:val="000000"/>
                <w:highlight w:val="white"/>
              </w:rPr>
              <w:t xml:space="preserve"> osobą w wieku 55+</w:t>
            </w:r>
            <w:r w:rsidR="00E15625">
              <w:rPr>
                <w:color w:val="000000"/>
                <w:highlight w:val="white"/>
                <w:vertAlign w:val="superscript"/>
              </w:rPr>
              <w:footnoteReference w:id="3"/>
            </w:r>
            <w:r w:rsidR="00E15625">
              <w:rPr>
                <w:color w:val="000000"/>
                <w:highlight w:val="white"/>
              </w:rPr>
              <w:t>,</w:t>
            </w:r>
          </w:p>
          <w:p w:rsidR="0064230B" w:rsidRDefault="00D1017A" w:rsidP="007805A8">
            <w:pPr>
              <w:ind w:left="987" w:hanging="426"/>
              <w:rPr>
                <w:color w:val="000000"/>
              </w:rPr>
            </w:pP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t xml:space="preserve"> </w:t>
            </w:r>
            <w:proofErr w:type="gramStart"/>
            <w:r w:rsidR="00E15625">
              <w:rPr>
                <w:color w:val="000000"/>
                <w:highlight w:val="white"/>
              </w:rPr>
              <w:t>jestem</w:t>
            </w:r>
            <w:proofErr w:type="gramEnd"/>
            <w:r w:rsidR="00E15625">
              <w:rPr>
                <w:color w:val="000000"/>
                <w:highlight w:val="white"/>
              </w:rPr>
              <w:t xml:space="preserve"> osobą długotrwale bezrobotną, </w:t>
            </w:r>
          </w:p>
          <w:p w:rsidR="0064230B" w:rsidRDefault="00D1017A" w:rsidP="007805A8">
            <w:pPr>
              <w:ind w:left="987" w:hanging="426"/>
              <w:rPr>
                <w:color w:val="000000"/>
              </w:rPr>
            </w:pP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t xml:space="preserve"> </w:t>
            </w:r>
            <w:proofErr w:type="gramStart"/>
            <w:r w:rsidR="00E15625">
              <w:rPr>
                <w:color w:val="000000"/>
                <w:highlight w:val="white"/>
              </w:rPr>
              <w:t>jestem</w:t>
            </w:r>
            <w:proofErr w:type="gramEnd"/>
            <w:r w:rsidR="00E15625">
              <w:rPr>
                <w:color w:val="000000"/>
                <w:highlight w:val="white"/>
              </w:rPr>
              <w:t xml:space="preserve"> kobietą, </w:t>
            </w:r>
          </w:p>
          <w:p w:rsidR="0064230B" w:rsidRDefault="00D1017A" w:rsidP="007805A8">
            <w:pPr>
              <w:ind w:left="987" w:hanging="426"/>
              <w:rPr>
                <w:color w:val="000000"/>
              </w:rPr>
            </w:pP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t xml:space="preserve"> </w:t>
            </w:r>
            <w:proofErr w:type="gramStart"/>
            <w:r w:rsidR="00E15625">
              <w:rPr>
                <w:color w:val="000000"/>
                <w:highlight w:val="white"/>
              </w:rPr>
              <w:t>jestem</w:t>
            </w:r>
            <w:proofErr w:type="gramEnd"/>
            <w:r w:rsidR="00E15625">
              <w:rPr>
                <w:color w:val="000000"/>
                <w:highlight w:val="white"/>
              </w:rPr>
              <w:t xml:space="preserve"> osobą o niskich kwalifikacjach zawodowych (tj. posiadając</w:t>
            </w:r>
            <w:r w:rsidR="00E15625">
              <w:t>ą</w:t>
            </w:r>
            <w:r w:rsidR="00E15625">
              <w:rPr>
                <w:color w:val="000000"/>
              </w:rPr>
              <w:t xml:space="preserve"> m</w:t>
            </w:r>
            <w:r w:rsidR="00E15625">
              <w:rPr>
                <w:color w:val="000000"/>
                <w:highlight w:val="white"/>
              </w:rPr>
              <w:t xml:space="preserve">aksymalnie wykształcenie średnie), </w:t>
            </w:r>
          </w:p>
          <w:p w:rsidR="0064230B" w:rsidRDefault="00D1017A" w:rsidP="007805A8">
            <w:pPr>
              <w:ind w:left="987" w:hanging="426"/>
              <w:rPr>
                <w:color w:val="000000"/>
              </w:rPr>
            </w:pP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t xml:space="preserve"> </w:t>
            </w:r>
            <w:proofErr w:type="gramStart"/>
            <w:r w:rsidR="00E15625">
              <w:rPr>
                <w:color w:val="000000"/>
                <w:highlight w:val="white"/>
              </w:rPr>
              <w:t>jestem</w:t>
            </w:r>
            <w:proofErr w:type="gramEnd"/>
            <w:r w:rsidR="00E15625">
              <w:rPr>
                <w:color w:val="000000"/>
                <w:highlight w:val="white"/>
              </w:rPr>
              <w:t xml:space="preserve"> osobą z niepełnosprawnościami,</w:t>
            </w:r>
          </w:p>
          <w:p w:rsidR="00DC7C0E" w:rsidRDefault="00D1017A" w:rsidP="00DC7C0E">
            <w:pPr>
              <w:ind w:left="987" w:hanging="426"/>
              <w:rPr>
                <w:color w:val="000000"/>
                <w:highlight w:val="white"/>
              </w:rPr>
            </w:pP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t xml:space="preserve"> </w:t>
            </w:r>
            <w:proofErr w:type="gramStart"/>
            <w:r w:rsidR="00E15625">
              <w:rPr>
                <w:color w:val="000000"/>
                <w:highlight w:val="white"/>
              </w:rPr>
              <w:t>jestem</w:t>
            </w:r>
            <w:proofErr w:type="gramEnd"/>
            <w:r w:rsidR="00E15625">
              <w:rPr>
                <w:color w:val="000000"/>
                <w:highlight w:val="white"/>
              </w:rPr>
              <w:t xml:space="preserve"> osobą sprawującą opiekę nad osobami z </w:t>
            </w:r>
            <w:proofErr w:type="spellStart"/>
            <w:r w:rsidR="00E15625">
              <w:rPr>
                <w:color w:val="000000"/>
                <w:highlight w:val="white"/>
              </w:rPr>
              <w:t>niepełnosprawnościami</w:t>
            </w:r>
            <w:proofErr w:type="spellEnd"/>
            <w:r w:rsidR="00E15625">
              <w:rPr>
                <w:color w:val="000000"/>
                <w:highlight w:val="white"/>
              </w:rPr>
              <w:t xml:space="preserve"> czy osobami potrzebującymi wsparcia w codziennym funkcjonowaniu.</w:t>
            </w:r>
          </w:p>
          <w:p w:rsidR="0064230B" w:rsidRPr="00DC7C0E" w:rsidRDefault="00E15625" w:rsidP="00DC7C0E">
            <w:pPr>
              <w:rPr>
                <w:color w:val="000000"/>
              </w:rPr>
            </w:pPr>
            <w:r>
              <w:rPr>
                <w:b/>
                <w:highlight w:val="white"/>
              </w:rPr>
              <w:br/>
            </w:r>
            <w:proofErr w:type="gramStart"/>
            <w:r>
              <w:rPr>
                <w:b/>
                <w:highlight w:val="white"/>
              </w:rPr>
              <w:t>w</w:t>
            </w:r>
            <w:proofErr w:type="gramEnd"/>
            <w:r>
              <w:rPr>
                <w:b/>
                <w:highlight w:val="white"/>
              </w:rPr>
              <w:t xml:space="preserve"> przypadku spełniania trzech ostatnich w/w kryteriów premiujących dodatkowo</w:t>
            </w:r>
            <w:r>
              <w:rPr>
                <w:highlight w:val="white"/>
              </w:rPr>
              <w:t xml:space="preserve"> </w:t>
            </w:r>
            <w:r>
              <w:rPr>
                <w:b/>
              </w:rPr>
              <w:t xml:space="preserve">załączam dokumenty potwierdzające powyższe kryterium, których wykaz znajduje się w Załączniku nr 1 do Regulaminu. </w:t>
            </w:r>
          </w:p>
        </w:tc>
      </w:tr>
    </w:tbl>
    <w:p w:rsidR="0064230B" w:rsidRDefault="00E15625" w:rsidP="008322CA">
      <w:pPr>
        <w:numPr>
          <w:ilvl w:val="0"/>
          <w:numId w:val="1"/>
        </w:numPr>
        <w:spacing w:before="240"/>
        <w:ind w:left="-142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Status uczestnika </w:t>
      </w:r>
    </w:p>
    <w:tbl>
      <w:tblPr>
        <w:tblStyle w:val="Style14"/>
        <w:tblW w:w="10206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206"/>
      </w:tblGrid>
      <w:tr w:rsidR="0064230B">
        <w:tc>
          <w:tcPr>
            <w:tcW w:w="10206" w:type="dxa"/>
            <w:shd w:val="clear" w:color="auto" w:fill="D9D9D9"/>
          </w:tcPr>
          <w:p w:rsidR="0064230B" w:rsidRDefault="00E15625">
            <w:pPr>
              <w:tabs>
                <w:tab w:val="left" w:pos="-284"/>
                <w:tab w:val="left" w:pos="8789"/>
              </w:tabs>
              <w:spacing w:before="120"/>
              <w:ind w:right="14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Świadomy/a odpowiedzialności za złożenie nieprawdziwego oświadczenia lub zatajenie prawdy, oświadczam, że jestem:</w:t>
            </w:r>
          </w:p>
          <w:p w:rsidR="0064230B" w:rsidRDefault="00E15625">
            <w:pPr>
              <w:rPr>
                <w:b/>
              </w:rPr>
            </w:pPr>
            <w:r>
              <w:rPr>
                <w:i/>
              </w:rPr>
              <w:t>(proszę zaznaczyć X we właściwym miejscu)</w:t>
            </w:r>
          </w:p>
        </w:tc>
      </w:tr>
      <w:tr w:rsidR="0064230B">
        <w:tc>
          <w:tcPr>
            <w:tcW w:w="10206" w:type="dxa"/>
          </w:tcPr>
          <w:p w:rsidR="0064230B" w:rsidRPr="00764D74" w:rsidRDefault="00E15625" w:rsidP="007805A8">
            <w:pPr>
              <w:tabs>
                <w:tab w:val="left" w:pos="-284"/>
                <w:tab w:val="left" w:pos="8789"/>
              </w:tabs>
              <w:spacing w:before="120"/>
              <w:ind w:right="142"/>
              <w:rPr>
                <w:b/>
              </w:rPr>
            </w:pPr>
            <w:r w:rsidRPr="00764D74">
              <w:rPr>
                <w:b/>
              </w:rPr>
              <w:t>Osobą z niepełnosprawnościami</w:t>
            </w:r>
          </w:p>
          <w:p w:rsidR="0064230B" w:rsidRDefault="00D1017A" w:rsidP="00DC7C0E">
            <w:pPr>
              <w:tabs>
                <w:tab w:val="left" w:pos="-284"/>
                <w:tab w:val="left" w:pos="8789"/>
              </w:tabs>
              <w:ind w:left="561" w:right="141"/>
            </w:pPr>
            <w:r>
              <w:rPr>
                <w:color w:val="000000"/>
              </w:rPr>
              <w:sym w:font="Wingdings" w:char="F06F"/>
            </w:r>
            <w:r w:rsidR="00E15625">
              <w:t xml:space="preserve"> </w:t>
            </w:r>
            <w:proofErr w:type="gramStart"/>
            <w:r w:rsidR="00E15625">
              <w:t>tak</w:t>
            </w:r>
            <w:proofErr w:type="gramEnd"/>
          </w:p>
          <w:p w:rsidR="0064230B" w:rsidRDefault="00D1017A" w:rsidP="00DC7C0E">
            <w:pPr>
              <w:tabs>
                <w:tab w:val="left" w:pos="-284"/>
                <w:tab w:val="left" w:pos="8789"/>
              </w:tabs>
              <w:ind w:left="561" w:right="141"/>
            </w:pPr>
            <w:r>
              <w:rPr>
                <w:color w:val="000000"/>
              </w:rPr>
              <w:sym w:font="Wingdings" w:char="F06F"/>
            </w:r>
            <w:r w:rsidR="00E15625">
              <w:t xml:space="preserve"> </w:t>
            </w:r>
            <w:proofErr w:type="gramStart"/>
            <w:r w:rsidR="00E15625">
              <w:t>nie</w:t>
            </w:r>
            <w:proofErr w:type="gramEnd"/>
          </w:p>
          <w:p w:rsidR="0064230B" w:rsidRDefault="00D1017A" w:rsidP="00DC7C0E">
            <w:pPr>
              <w:tabs>
                <w:tab w:val="left" w:pos="-284"/>
                <w:tab w:val="left" w:pos="8789"/>
              </w:tabs>
              <w:ind w:left="561" w:right="141"/>
            </w:pPr>
            <w:r>
              <w:rPr>
                <w:color w:val="000000"/>
              </w:rPr>
              <w:sym w:font="Wingdings" w:char="F06F"/>
            </w:r>
            <w:r w:rsidR="00E15625">
              <w:t xml:space="preserve"> </w:t>
            </w:r>
            <w:proofErr w:type="gramStart"/>
            <w:r w:rsidR="00E15625">
              <w:t>odmawiam</w:t>
            </w:r>
            <w:proofErr w:type="gramEnd"/>
            <w:r w:rsidR="00E15625">
              <w:t xml:space="preserve"> podania</w:t>
            </w:r>
            <w:r w:rsidR="00764D74">
              <w:t xml:space="preserve"> informacji</w:t>
            </w:r>
          </w:p>
          <w:p w:rsidR="00232ACE" w:rsidRDefault="00232ACE" w:rsidP="00DC7C0E">
            <w:pPr>
              <w:tabs>
                <w:tab w:val="left" w:pos="-284"/>
                <w:tab w:val="left" w:pos="317"/>
              </w:tabs>
              <w:ind w:right="141"/>
              <w:rPr>
                <w:strike/>
              </w:rPr>
            </w:pPr>
          </w:p>
          <w:p w:rsidR="0064230B" w:rsidRDefault="00E15625">
            <w:pPr>
              <w:tabs>
                <w:tab w:val="left" w:pos="-284"/>
                <w:tab w:val="left" w:pos="317"/>
              </w:tabs>
              <w:ind w:right="141"/>
            </w:pPr>
            <w:r>
              <w:t xml:space="preserve">Czy ma Pan/i specjalne potrzeby wynikające m.in. z niepełnosprawności? Proszę </w:t>
            </w:r>
            <w:proofErr w:type="gramStart"/>
            <w:r>
              <w:t>opisać jakie</w:t>
            </w:r>
            <w:proofErr w:type="gramEnd"/>
            <w:r>
              <w:t>:</w:t>
            </w:r>
          </w:p>
          <w:p w:rsidR="0064230B" w:rsidRDefault="00D1017A" w:rsidP="007805A8">
            <w:pPr>
              <w:tabs>
                <w:tab w:val="left" w:pos="-284"/>
                <w:tab w:val="left" w:pos="317"/>
              </w:tabs>
              <w:spacing w:line="360" w:lineRule="auto"/>
              <w:ind w:right="141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proofErr w:type="gramStart"/>
            <w:r>
              <w:t>……………………………………………………………</w:t>
            </w:r>
            <w:proofErr w:type="gramEnd"/>
          </w:p>
        </w:tc>
      </w:tr>
      <w:tr w:rsidR="0064230B">
        <w:tc>
          <w:tcPr>
            <w:tcW w:w="10206" w:type="dxa"/>
          </w:tcPr>
          <w:p w:rsidR="0064230B" w:rsidRPr="00764D74" w:rsidRDefault="00E15625" w:rsidP="007805A8">
            <w:pPr>
              <w:tabs>
                <w:tab w:val="left" w:pos="-284"/>
                <w:tab w:val="left" w:pos="8789"/>
              </w:tabs>
              <w:spacing w:before="120"/>
              <w:ind w:right="142"/>
              <w:jc w:val="both"/>
              <w:rPr>
                <w:b/>
              </w:rPr>
            </w:pPr>
            <w:r w:rsidRPr="00764D74">
              <w:rPr>
                <w:b/>
              </w:rPr>
              <w:t xml:space="preserve">Osobą z krajów trzecich </w:t>
            </w:r>
          </w:p>
          <w:p w:rsidR="0064230B" w:rsidRDefault="00E15625">
            <w:pPr>
              <w:tabs>
                <w:tab w:val="left" w:pos="-284"/>
                <w:tab w:val="left" w:pos="8789"/>
              </w:tabs>
              <w:spacing w:after="120"/>
              <w:ind w:right="141"/>
              <w:rPr>
                <w:color w:val="000000"/>
              </w:rPr>
            </w:pPr>
            <w:r>
              <w:rPr>
                <w:color w:val="000000"/>
              </w:rPr>
              <w:t xml:space="preserve">Osoby, które są obywatelami krajów spoza UE, osoby o statusie bezpaństwowców zgodnie z Konwencją o statusie bezpaństwowców z 1954 r. i osoby bez ustalonego obywatelstwa. </w:t>
            </w:r>
          </w:p>
          <w:p w:rsidR="0064230B" w:rsidRDefault="00D1017A" w:rsidP="000D6613">
            <w:pPr>
              <w:tabs>
                <w:tab w:val="left" w:pos="-284"/>
                <w:tab w:val="left" w:pos="8789"/>
              </w:tabs>
              <w:ind w:left="561" w:right="141"/>
            </w:pP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t xml:space="preserve"> </w:t>
            </w:r>
            <w:proofErr w:type="gramStart"/>
            <w:r w:rsidR="00E15625">
              <w:t>tak</w:t>
            </w:r>
            <w:proofErr w:type="gramEnd"/>
            <w:r w:rsidR="00E15625">
              <w:t xml:space="preserve"> </w:t>
            </w:r>
          </w:p>
          <w:p w:rsidR="0064230B" w:rsidRDefault="00D1017A" w:rsidP="000D6613">
            <w:pPr>
              <w:tabs>
                <w:tab w:val="left" w:pos="-284"/>
                <w:tab w:val="left" w:pos="8789"/>
              </w:tabs>
              <w:ind w:left="561" w:right="141"/>
            </w:pP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t xml:space="preserve"> </w:t>
            </w:r>
            <w:proofErr w:type="gramStart"/>
            <w:r w:rsidR="00E15625">
              <w:t>nie</w:t>
            </w:r>
            <w:proofErr w:type="gramEnd"/>
            <w:r w:rsidR="00E15625">
              <w:t xml:space="preserve"> </w:t>
            </w:r>
          </w:p>
          <w:p w:rsidR="0064230B" w:rsidRPr="007805A8" w:rsidRDefault="00D1017A" w:rsidP="007805A8">
            <w:pPr>
              <w:tabs>
                <w:tab w:val="left" w:pos="-284"/>
                <w:tab w:val="left" w:pos="8789"/>
              </w:tabs>
              <w:spacing w:after="120"/>
              <w:ind w:left="561" w:right="142"/>
            </w:pP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t xml:space="preserve"> </w:t>
            </w:r>
            <w:proofErr w:type="gramStart"/>
            <w:r w:rsidR="00E15625">
              <w:t>odmawiam</w:t>
            </w:r>
            <w:proofErr w:type="gramEnd"/>
            <w:r w:rsidR="00E15625">
              <w:t xml:space="preserve"> podania</w:t>
            </w:r>
            <w:r>
              <w:t xml:space="preserve"> informacji</w:t>
            </w:r>
          </w:p>
        </w:tc>
      </w:tr>
      <w:tr w:rsidR="0064230B">
        <w:tc>
          <w:tcPr>
            <w:tcW w:w="10206" w:type="dxa"/>
          </w:tcPr>
          <w:p w:rsidR="0064230B" w:rsidRDefault="00E15625" w:rsidP="007805A8">
            <w:pPr>
              <w:tabs>
                <w:tab w:val="left" w:pos="-284"/>
                <w:tab w:val="left" w:pos="8789"/>
              </w:tabs>
              <w:spacing w:before="120"/>
              <w:ind w:right="142"/>
              <w:rPr>
                <w:b/>
              </w:rPr>
            </w:pPr>
            <w:r>
              <w:rPr>
                <w:b/>
              </w:rPr>
              <w:t xml:space="preserve">Osobą obcego pochodzenia </w:t>
            </w:r>
          </w:p>
          <w:p w:rsidR="0064230B" w:rsidRDefault="00E15625">
            <w:pPr>
              <w:tabs>
                <w:tab w:val="left" w:pos="-284"/>
                <w:tab w:val="left" w:pos="8789"/>
              </w:tabs>
              <w:spacing w:after="120"/>
              <w:ind w:right="141"/>
              <w:rPr>
                <w:color w:val="000000"/>
              </w:rPr>
            </w:pPr>
            <w:r>
              <w:rPr>
                <w:color w:val="000000"/>
              </w:rPr>
              <w:t xml:space="preserve">Osoby obcego pochodzenia to cudzoziemcy - każda osoba, która nie posiada polskiego obywatelstwa, bez względu na fakt posiadania lub nie obywatelstwa (obywatelstw) innych krajów. </w:t>
            </w:r>
          </w:p>
          <w:p w:rsidR="00D1017A" w:rsidRDefault="00D1017A" w:rsidP="007805A8">
            <w:pPr>
              <w:tabs>
                <w:tab w:val="left" w:pos="-284"/>
                <w:tab w:val="left" w:pos="8789"/>
              </w:tabs>
              <w:ind w:left="561" w:right="141"/>
            </w:pP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t xml:space="preserve"> </w:t>
            </w:r>
            <w:proofErr w:type="gramStart"/>
            <w:r w:rsidR="008322CA">
              <w:t>tak</w:t>
            </w:r>
            <w:proofErr w:type="gramEnd"/>
          </w:p>
          <w:p w:rsidR="00D1017A" w:rsidRDefault="00D1017A" w:rsidP="007805A8">
            <w:pPr>
              <w:tabs>
                <w:tab w:val="left" w:pos="-284"/>
                <w:tab w:val="left" w:pos="8789"/>
              </w:tabs>
              <w:ind w:left="561" w:right="141"/>
            </w:pP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t xml:space="preserve"> </w:t>
            </w:r>
            <w:proofErr w:type="gramStart"/>
            <w:r w:rsidR="008322CA">
              <w:t>nie</w:t>
            </w:r>
            <w:proofErr w:type="gramEnd"/>
          </w:p>
          <w:p w:rsidR="0064230B" w:rsidRDefault="00D1017A" w:rsidP="007805A8">
            <w:pPr>
              <w:tabs>
                <w:tab w:val="left" w:pos="-284"/>
                <w:tab w:val="left" w:pos="8789"/>
              </w:tabs>
              <w:spacing w:after="120"/>
              <w:ind w:left="561" w:right="142"/>
            </w:pP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t xml:space="preserve"> </w:t>
            </w:r>
            <w:proofErr w:type="gramStart"/>
            <w:r>
              <w:t>odmawiam</w:t>
            </w:r>
            <w:proofErr w:type="gramEnd"/>
            <w:r>
              <w:t xml:space="preserve"> podania informacji</w:t>
            </w:r>
          </w:p>
        </w:tc>
      </w:tr>
      <w:tr w:rsidR="0064230B">
        <w:tc>
          <w:tcPr>
            <w:tcW w:w="10206" w:type="dxa"/>
          </w:tcPr>
          <w:p w:rsidR="0064230B" w:rsidRDefault="00E15625" w:rsidP="007805A8">
            <w:pPr>
              <w:tabs>
                <w:tab w:val="left" w:pos="-284"/>
                <w:tab w:val="left" w:pos="8789"/>
              </w:tabs>
              <w:spacing w:before="120"/>
              <w:ind w:right="142"/>
              <w:rPr>
                <w:b/>
              </w:rPr>
            </w:pPr>
            <w:r>
              <w:rPr>
                <w:b/>
              </w:rPr>
              <w:t>Osobą należącą do mniejszości, w tym społeczności marginalizowanych takich jak Romowie</w:t>
            </w:r>
          </w:p>
          <w:p w:rsidR="00D1017A" w:rsidRDefault="00D1017A" w:rsidP="007805A8">
            <w:pPr>
              <w:tabs>
                <w:tab w:val="left" w:pos="-284"/>
                <w:tab w:val="left" w:pos="8789"/>
              </w:tabs>
              <w:ind w:left="561" w:right="141"/>
            </w:pP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t xml:space="preserve"> </w:t>
            </w:r>
            <w:proofErr w:type="gramStart"/>
            <w:r>
              <w:t>tak</w:t>
            </w:r>
            <w:proofErr w:type="gramEnd"/>
          </w:p>
          <w:p w:rsidR="00D1017A" w:rsidRDefault="00D1017A" w:rsidP="007805A8">
            <w:pPr>
              <w:tabs>
                <w:tab w:val="left" w:pos="-284"/>
                <w:tab w:val="left" w:pos="8789"/>
              </w:tabs>
              <w:ind w:left="561" w:right="141"/>
            </w:pP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t xml:space="preserve"> </w:t>
            </w:r>
            <w:proofErr w:type="gramStart"/>
            <w:r>
              <w:t>nie</w:t>
            </w:r>
            <w:proofErr w:type="gramEnd"/>
          </w:p>
          <w:p w:rsidR="0064230B" w:rsidRPr="007805A8" w:rsidRDefault="00D1017A" w:rsidP="007805A8">
            <w:pPr>
              <w:tabs>
                <w:tab w:val="left" w:pos="-284"/>
                <w:tab w:val="left" w:pos="8789"/>
              </w:tabs>
              <w:spacing w:after="120"/>
              <w:ind w:left="561" w:right="142"/>
            </w:pP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t xml:space="preserve"> </w:t>
            </w:r>
            <w:proofErr w:type="gramStart"/>
            <w:r>
              <w:t>odmawiam</w:t>
            </w:r>
            <w:proofErr w:type="gramEnd"/>
            <w:r>
              <w:t xml:space="preserve"> podania informacji</w:t>
            </w:r>
          </w:p>
        </w:tc>
      </w:tr>
      <w:tr w:rsidR="0064230B">
        <w:tc>
          <w:tcPr>
            <w:tcW w:w="10206" w:type="dxa"/>
          </w:tcPr>
          <w:p w:rsidR="0064230B" w:rsidRDefault="00E15625" w:rsidP="007805A8">
            <w:pPr>
              <w:tabs>
                <w:tab w:val="left" w:pos="-284"/>
                <w:tab w:val="left" w:pos="8789"/>
              </w:tabs>
              <w:spacing w:before="120"/>
              <w:ind w:right="142"/>
              <w:rPr>
                <w:b/>
              </w:rPr>
            </w:pPr>
            <w:r>
              <w:rPr>
                <w:b/>
              </w:rPr>
              <w:t>Osobą w kryzysie bezdomności lub dotkniętą wykluczeniem z dostępu do mieszkań</w:t>
            </w:r>
          </w:p>
          <w:p w:rsidR="00D1017A" w:rsidRDefault="00D1017A" w:rsidP="007805A8">
            <w:pPr>
              <w:tabs>
                <w:tab w:val="left" w:pos="-284"/>
                <w:tab w:val="left" w:pos="8789"/>
              </w:tabs>
              <w:ind w:left="561" w:right="141"/>
            </w:pP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t xml:space="preserve"> </w:t>
            </w:r>
            <w:proofErr w:type="gramStart"/>
            <w:r>
              <w:t>tak</w:t>
            </w:r>
            <w:proofErr w:type="gramEnd"/>
          </w:p>
          <w:p w:rsidR="00D1017A" w:rsidRDefault="00D1017A" w:rsidP="007805A8">
            <w:pPr>
              <w:tabs>
                <w:tab w:val="left" w:pos="-284"/>
                <w:tab w:val="left" w:pos="8789"/>
              </w:tabs>
              <w:ind w:left="561" w:right="141"/>
            </w:pP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t xml:space="preserve"> </w:t>
            </w:r>
            <w:proofErr w:type="gramStart"/>
            <w:r>
              <w:t>nie</w:t>
            </w:r>
            <w:proofErr w:type="gramEnd"/>
          </w:p>
          <w:p w:rsidR="0064230B" w:rsidRDefault="00D1017A" w:rsidP="007805A8">
            <w:pPr>
              <w:tabs>
                <w:tab w:val="left" w:pos="-284"/>
                <w:tab w:val="left" w:pos="8789"/>
              </w:tabs>
              <w:spacing w:after="120"/>
              <w:ind w:left="561" w:right="142"/>
            </w:pP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t xml:space="preserve"> </w:t>
            </w:r>
            <w:proofErr w:type="gramStart"/>
            <w:r>
              <w:t>odmawiam</w:t>
            </w:r>
            <w:proofErr w:type="gramEnd"/>
            <w:r>
              <w:t xml:space="preserve"> podania informacji</w:t>
            </w:r>
          </w:p>
        </w:tc>
      </w:tr>
    </w:tbl>
    <w:p w:rsidR="00264336" w:rsidRPr="007805A8" w:rsidRDefault="00E15625" w:rsidP="008322CA">
      <w:pPr>
        <w:numPr>
          <w:ilvl w:val="0"/>
          <w:numId w:val="1"/>
        </w:numPr>
        <w:tabs>
          <w:tab w:val="left" w:pos="-284"/>
          <w:tab w:val="left" w:pos="8789"/>
        </w:tabs>
        <w:spacing w:before="240" w:line="360" w:lineRule="auto"/>
        <w:ind w:left="-142" w:right="14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Informacje o </w:t>
      </w:r>
      <w:r w:rsidR="007805A8">
        <w:rPr>
          <w:b/>
          <w:color w:val="000000"/>
          <w:sz w:val="28"/>
          <w:szCs w:val="28"/>
        </w:rPr>
        <w:t>U</w:t>
      </w:r>
      <w:r>
        <w:rPr>
          <w:b/>
          <w:color w:val="000000"/>
          <w:sz w:val="28"/>
          <w:szCs w:val="28"/>
        </w:rPr>
        <w:t xml:space="preserve">słudze </w:t>
      </w:r>
      <w:r w:rsidR="007805A8">
        <w:rPr>
          <w:b/>
          <w:color w:val="000000"/>
          <w:sz w:val="28"/>
          <w:szCs w:val="28"/>
        </w:rPr>
        <w:t>R</w:t>
      </w:r>
      <w:r>
        <w:rPr>
          <w:b/>
          <w:color w:val="000000"/>
          <w:sz w:val="28"/>
          <w:szCs w:val="28"/>
        </w:rPr>
        <w:t>ozwojowej</w:t>
      </w:r>
    </w:p>
    <w:tbl>
      <w:tblPr>
        <w:tblStyle w:val="Style15"/>
        <w:tblW w:w="10206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206"/>
      </w:tblGrid>
      <w:tr w:rsidR="0064230B">
        <w:tc>
          <w:tcPr>
            <w:tcW w:w="10206" w:type="dxa"/>
          </w:tcPr>
          <w:p w:rsidR="00D1017A" w:rsidRPr="00901CC0" w:rsidRDefault="00E15625" w:rsidP="00D1017A">
            <w:pPr>
              <w:spacing w:line="360" w:lineRule="auto"/>
            </w:pPr>
            <w:r>
              <w:rPr>
                <w:color w:val="0D0D0D"/>
              </w:rPr>
              <w:lastRenderedPageBreak/>
              <w:t xml:space="preserve">W ramach </w:t>
            </w:r>
            <w:r w:rsidR="00BE3F5C">
              <w:rPr>
                <w:color w:val="0D0D0D"/>
              </w:rPr>
              <w:t>Projek</w:t>
            </w:r>
            <w:r>
              <w:rPr>
                <w:color w:val="0D0D0D"/>
              </w:rPr>
              <w:t xml:space="preserve">tu chciałbym/chciałabym wziąć udział w Usłudze Rozwojowej o tematyce: </w:t>
            </w:r>
          </w:p>
          <w:p w:rsidR="00D1017A" w:rsidRDefault="00D1017A" w:rsidP="00D1017A">
            <w:pPr>
              <w:numPr>
                <w:ilvl w:val="0"/>
                <w:numId w:val="18"/>
              </w:numPr>
              <w:spacing w:line="360" w:lineRule="auto"/>
              <w:ind w:hanging="345"/>
              <w:rPr>
                <w:color w:val="0D0D0D"/>
              </w:rPr>
            </w:pPr>
            <w:r>
              <w:rPr>
                <w:color w:val="0D0D0D"/>
              </w:rPr>
              <w:t>……………………………………………………………………………………………………</w:t>
            </w:r>
          </w:p>
          <w:p w:rsidR="00D1017A" w:rsidRDefault="00D1017A" w:rsidP="00D1017A">
            <w:pPr>
              <w:spacing w:line="360" w:lineRule="auto"/>
              <w:ind w:left="480" w:hanging="345"/>
              <w:rPr>
                <w:color w:val="0D0D0D"/>
              </w:rPr>
            </w:pPr>
            <w:r>
              <w:rPr>
                <w:color w:val="0D0D0D"/>
              </w:rPr>
              <w:t>………………………………………………………………………………………………………</w:t>
            </w:r>
          </w:p>
          <w:p w:rsidR="00D1017A" w:rsidRDefault="00D1017A" w:rsidP="00D1017A">
            <w:pPr>
              <w:numPr>
                <w:ilvl w:val="0"/>
                <w:numId w:val="18"/>
              </w:numPr>
              <w:spacing w:line="360" w:lineRule="auto"/>
              <w:ind w:hanging="345"/>
              <w:rPr>
                <w:color w:val="0D0D0D"/>
              </w:rPr>
            </w:pPr>
            <w:r>
              <w:rPr>
                <w:color w:val="0D0D0D"/>
              </w:rPr>
              <w:t>……………………………………………………………………………………………………</w:t>
            </w:r>
          </w:p>
          <w:p w:rsidR="00D1017A" w:rsidRDefault="00D1017A" w:rsidP="00D1017A">
            <w:pPr>
              <w:spacing w:line="360" w:lineRule="auto"/>
              <w:ind w:left="480" w:hanging="345"/>
              <w:rPr>
                <w:color w:val="0D0D0D"/>
              </w:rPr>
            </w:pPr>
            <w:r>
              <w:rPr>
                <w:color w:val="0D0D0D"/>
              </w:rPr>
              <w:t>………………………………………………………………………………………………………</w:t>
            </w:r>
          </w:p>
          <w:p w:rsidR="00D1017A" w:rsidRDefault="00D1017A" w:rsidP="00D1017A">
            <w:pPr>
              <w:numPr>
                <w:ilvl w:val="0"/>
                <w:numId w:val="18"/>
              </w:numPr>
              <w:spacing w:line="360" w:lineRule="auto"/>
              <w:ind w:hanging="345"/>
              <w:rPr>
                <w:color w:val="0D0D0D"/>
              </w:rPr>
            </w:pPr>
            <w:r>
              <w:rPr>
                <w:color w:val="0D0D0D"/>
              </w:rPr>
              <w:t>……………………………………………………………………………………………………</w:t>
            </w:r>
          </w:p>
          <w:p w:rsidR="0064230B" w:rsidRPr="007805A8" w:rsidRDefault="00D1017A" w:rsidP="007805A8">
            <w:pPr>
              <w:spacing w:line="360" w:lineRule="auto"/>
              <w:ind w:left="277" w:hanging="142"/>
            </w:pPr>
            <w:r>
              <w:rPr>
                <w:color w:val="0D0D0D"/>
              </w:rPr>
              <w:t>………………………………………………………………………………………………………</w:t>
            </w:r>
            <w:r w:rsidR="007805A8">
              <w:rPr>
                <w:color w:val="0D0D0D"/>
              </w:rPr>
              <w:t>.</w:t>
            </w:r>
          </w:p>
        </w:tc>
      </w:tr>
      <w:tr w:rsidR="0064230B">
        <w:tc>
          <w:tcPr>
            <w:tcW w:w="10206" w:type="dxa"/>
          </w:tcPr>
          <w:p w:rsidR="0064230B" w:rsidRDefault="00E15625">
            <w:pPr>
              <w:spacing w:line="360" w:lineRule="auto"/>
            </w:pPr>
            <w:r>
              <w:t>Numer i nazwa Usługi Rozwojowej w Bazie Usług Rozwojowych:*</w:t>
            </w:r>
          </w:p>
          <w:p w:rsidR="00D1017A" w:rsidRDefault="00D1017A" w:rsidP="007805A8">
            <w:pPr>
              <w:numPr>
                <w:ilvl w:val="0"/>
                <w:numId w:val="19"/>
              </w:numPr>
              <w:spacing w:line="360" w:lineRule="auto"/>
              <w:ind w:hanging="345"/>
              <w:rPr>
                <w:color w:val="0D0D0D"/>
              </w:rPr>
            </w:pPr>
            <w:r>
              <w:rPr>
                <w:color w:val="0D0D0D"/>
              </w:rPr>
              <w:t>……………………………………………………………………………………………………</w:t>
            </w:r>
          </w:p>
          <w:p w:rsidR="00D1017A" w:rsidRDefault="00D1017A" w:rsidP="007805A8">
            <w:pPr>
              <w:spacing w:line="360" w:lineRule="auto"/>
              <w:ind w:left="480" w:hanging="345"/>
              <w:rPr>
                <w:color w:val="0D0D0D"/>
              </w:rPr>
            </w:pPr>
            <w:r>
              <w:rPr>
                <w:color w:val="0D0D0D"/>
              </w:rPr>
              <w:t>………………………………………………………………………………………………………</w:t>
            </w:r>
          </w:p>
          <w:p w:rsidR="00D1017A" w:rsidRDefault="00D1017A" w:rsidP="007805A8">
            <w:pPr>
              <w:numPr>
                <w:ilvl w:val="0"/>
                <w:numId w:val="19"/>
              </w:numPr>
              <w:spacing w:line="360" w:lineRule="auto"/>
              <w:ind w:hanging="345"/>
              <w:rPr>
                <w:color w:val="0D0D0D"/>
              </w:rPr>
            </w:pPr>
            <w:r>
              <w:rPr>
                <w:color w:val="0D0D0D"/>
              </w:rPr>
              <w:t>……………………………………………………………………………………………………</w:t>
            </w:r>
          </w:p>
          <w:p w:rsidR="00D1017A" w:rsidRDefault="00D1017A" w:rsidP="007805A8">
            <w:pPr>
              <w:spacing w:line="360" w:lineRule="auto"/>
              <w:ind w:left="480" w:hanging="345"/>
              <w:rPr>
                <w:color w:val="0D0D0D"/>
              </w:rPr>
            </w:pPr>
            <w:r>
              <w:rPr>
                <w:color w:val="0D0D0D"/>
              </w:rPr>
              <w:t>………………………………………………………………………………………………………</w:t>
            </w:r>
          </w:p>
          <w:p w:rsidR="00D1017A" w:rsidRDefault="00D1017A" w:rsidP="007805A8">
            <w:pPr>
              <w:numPr>
                <w:ilvl w:val="0"/>
                <w:numId w:val="19"/>
              </w:numPr>
              <w:spacing w:line="360" w:lineRule="auto"/>
              <w:ind w:hanging="345"/>
              <w:rPr>
                <w:color w:val="0D0D0D"/>
              </w:rPr>
            </w:pPr>
            <w:r>
              <w:rPr>
                <w:color w:val="0D0D0D"/>
              </w:rPr>
              <w:t>……………………………………………………………………………………………………</w:t>
            </w:r>
          </w:p>
          <w:p w:rsidR="00D1017A" w:rsidRPr="00901CC0" w:rsidRDefault="00D1017A" w:rsidP="007805A8">
            <w:pPr>
              <w:spacing w:line="360" w:lineRule="auto"/>
              <w:ind w:left="561" w:hanging="346"/>
            </w:pPr>
            <w:r>
              <w:rPr>
                <w:color w:val="0D0D0D"/>
              </w:rPr>
              <w:t>……………………………………………………………………………………………………</w:t>
            </w:r>
            <w:r w:rsidR="007805A8">
              <w:rPr>
                <w:color w:val="0D0D0D"/>
              </w:rPr>
              <w:t>..</w:t>
            </w:r>
          </w:p>
          <w:p w:rsidR="0064230B" w:rsidRPr="00901CC0" w:rsidRDefault="00E15625" w:rsidP="007805A8">
            <w:pPr>
              <w:spacing w:line="360" w:lineRule="auto"/>
              <w:ind w:hanging="6"/>
            </w:pPr>
            <w:r w:rsidRPr="00901CC0">
              <w:t>Kwota Usługi Rozwojowej w Bazie Usług Rozwojowych:*</w:t>
            </w:r>
          </w:p>
          <w:p w:rsidR="00D1017A" w:rsidRDefault="00D1017A" w:rsidP="007805A8">
            <w:pPr>
              <w:numPr>
                <w:ilvl w:val="0"/>
                <w:numId w:val="20"/>
              </w:numPr>
              <w:spacing w:line="360" w:lineRule="auto"/>
              <w:ind w:hanging="345"/>
              <w:rPr>
                <w:color w:val="0D0D0D"/>
              </w:rPr>
            </w:pPr>
            <w:r>
              <w:rPr>
                <w:color w:val="0D0D0D"/>
              </w:rPr>
              <w:t>……………………………………………………………………………………………………</w:t>
            </w:r>
          </w:p>
          <w:p w:rsidR="00D1017A" w:rsidRDefault="00D1017A" w:rsidP="007805A8">
            <w:pPr>
              <w:numPr>
                <w:ilvl w:val="0"/>
                <w:numId w:val="20"/>
              </w:numPr>
              <w:spacing w:line="360" w:lineRule="auto"/>
              <w:ind w:hanging="345"/>
              <w:rPr>
                <w:color w:val="0D0D0D"/>
              </w:rPr>
            </w:pPr>
            <w:r>
              <w:rPr>
                <w:color w:val="0D0D0D"/>
              </w:rPr>
              <w:t>……………………………………………………………………………………………………</w:t>
            </w:r>
          </w:p>
          <w:p w:rsidR="0064230B" w:rsidRPr="007805A8" w:rsidRDefault="00D1017A" w:rsidP="007805A8">
            <w:pPr>
              <w:numPr>
                <w:ilvl w:val="0"/>
                <w:numId w:val="20"/>
              </w:numPr>
              <w:spacing w:line="360" w:lineRule="auto"/>
              <w:ind w:hanging="345"/>
              <w:rPr>
                <w:color w:val="0D0D0D"/>
              </w:rPr>
            </w:pPr>
            <w:r>
              <w:rPr>
                <w:color w:val="0D0D0D"/>
              </w:rPr>
              <w:t>……………………………………………………………………………………………………</w:t>
            </w:r>
          </w:p>
          <w:p w:rsidR="00D1017A" w:rsidRPr="00901CC0" w:rsidRDefault="00E15625" w:rsidP="00D1017A">
            <w:pPr>
              <w:spacing w:line="360" w:lineRule="auto"/>
            </w:pPr>
            <w:r w:rsidRPr="00901CC0">
              <w:t xml:space="preserve">Termin realizacji </w:t>
            </w:r>
            <w:r w:rsidR="00BE3F5C">
              <w:t>U</w:t>
            </w:r>
            <w:r w:rsidRPr="00901CC0">
              <w:t xml:space="preserve">sługi </w:t>
            </w:r>
            <w:r w:rsidR="00BE3F5C">
              <w:t>R</w:t>
            </w:r>
            <w:r w:rsidRPr="00901CC0">
              <w:t>ozwojowej*</w:t>
            </w:r>
          </w:p>
          <w:p w:rsidR="00D1017A" w:rsidRDefault="00D1017A" w:rsidP="007805A8">
            <w:pPr>
              <w:numPr>
                <w:ilvl w:val="0"/>
                <w:numId w:val="21"/>
              </w:numPr>
              <w:spacing w:line="360" w:lineRule="auto"/>
              <w:ind w:hanging="345"/>
              <w:rPr>
                <w:color w:val="0D0D0D"/>
              </w:rPr>
            </w:pPr>
            <w:r>
              <w:rPr>
                <w:color w:val="0D0D0D"/>
              </w:rPr>
              <w:t>……………………………………………………………………………………………………</w:t>
            </w:r>
          </w:p>
          <w:p w:rsidR="00D1017A" w:rsidRDefault="00D1017A" w:rsidP="007805A8">
            <w:pPr>
              <w:numPr>
                <w:ilvl w:val="0"/>
                <w:numId w:val="21"/>
              </w:numPr>
              <w:spacing w:line="360" w:lineRule="auto"/>
              <w:ind w:hanging="345"/>
              <w:rPr>
                <w:color w:val="0D0D0D"/>
              </w:rPr>
            </w:pPr>
            <w:r>
              <w:rPr>
                <w:color w:val="0D0D0D"/>
              </w:rPr>
              <w:t>……………………………………………………………………………………………………</w:t>
            </w:r>
          </w:p>
          <w:p w:rsidR="00D1017A" w:rsidRDefault="00D1017A" w:rsidP="007805A8">
            <w:pPr>
              <w:numPr>
                <w:ilvl w:val="0"/>
                <w:numId w:val="21"/>
              </w:numPr>
              <w:spacing w:line="360" w:lineRule="auto"/>
              <w:ind w:hanging="345"/>
              <w:rPr>
                <w:color w:val="0D0D0D"/>
              </w:rPr>
            </w:pPr>
            <w:r>
              <w:rPr>
                <w:color w:val="0D0D0D"/>
              </w:rPr>
              <w:t>……………………………………………………………………………………………………</w:t>
            </w:r>
          </w:p>
          <w:p w:rsidR="0064230B" w:rsidRDefault="00E15625" w:rsidP="008322CA">
            <w:pPr>
              <w:spacing w:before="240"/>
              <w:rPr>
                <w:b/>
                <w:sz w:val="26"/>
                <w:szCs w:val="26"/>
              </w:rPr>
            </w:pPr>
            <w:r w:rsidRPr="00BE3F5C">
              <w:rPr>
                <w:b/>
              </w:rPr>
              <w:t xml:space="preserve">* Nie jest wymagane wskazywanie szczegółowych informacji. W przypadku, gdy uczestnik nie zna konkretnej Usługi Rozwojowej, a jedynie ogólny temat lub zakres wybór odpowiedniej Usługi Rozwojowej zostanie dokonany podczas </w:t>
            </w:r>
            <w:r w:rsidR="00264336" w:rsidRPr="00BE3F5C">
              <w:rPr>
                <w:b/>
              </w:rPr>
              <w:t>doradztwa zawodowego</w:t>
            </w:r>
            <w:r w:rsidRPr="00BE3F5C">
              <w:rPr>
                <w:b/>
              </w:rPr>
              <w:t>.</w:t>
            </w:r>
          </w:p>
        </w:tc>
      </w:tr>
    </w:tbl>
    <w:p w:rsidR="007805A8" w:rsidRDefault="007805A8" w:rsidP="008322CA">
      <w:pPr>
        <w:spacing w:before="240" w:after="240" w:line="240" w:lineRule="auto"/>
      </w:pPr>
      <w:r>
        <w:br w:type="page"/>
      </w:r>
    </w:p>
    <w:tbl>
      <w:tblPr>
        <w:tblStyle w:val="Style15"/>
        <w:tblW w:w="10206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206"/>
      </w:tblGrid>
      <w:tr w:rsidR="0064230B">
        <w:tc>
          <w:tcPr>
            <w:tcW w:w="10206" w:type="dxa"/>
          </w:tcPr>
          <w:p w:rsidR="0064230B" w:rsidRDefault="00E15625" w:rsidP="007805A8">
            <w:pPr>
              <w:spacing w:before="120" w:after="120"/>
            </w:pPr>
            <w:r>
              <w:lastRenderedPageBreak/>
              <w:t>Proszę zaznaczyć, czy wybrana Usługa Rozwojowa wpisuje się w jedno lub więcej z poniższych kryteriów premiujących:*</w:t>
            </w:r>
          </w:p>
          <w:p w:rsidR="0064230B" w:rsidRDefault="00D1017A" w:rsidP="007805A8">
            <w:pPr>
              <w:ind w:left="845" w:hanging="284"/>
              <w:rPr>
                <w:color w:val="000000"/>
              </w:rPr>
            </w:pPr>
            <w:r>
              <w:sym w:font="Wingdings" w:char="F06F"/>
            </w:r>
            <w:r>
              <w:t xml:space="preserve"> </w:t>
            </w:r>
            <w:r w:rsidR="00E15625">
              <w:rPr>
                <w:color w:val="000000"/>
              </w:rPr>
              <w:t xml:space="preserve">Usługa związana z Inteligentnymi Specjalizacjami Pomorza (ISP) lub Branżami Kluczowymi. </w:t>
            </w:r>
          </w:p>
          <w:p w:rsidR="0064230B" w:rsidRDefault="00E15625">
            <w:r>
              <w:t xml:space="preserve">Interpretacja: </w:t>
            </w:r>
          </w:p>
          <w:p w:rsidR="008322CA" w:rsidRDefault="00E15625" w:rsidP="00D1017A">
            <w:pPr>
              <w:spacing w:line="360" w:lineRule="auto"/>
            </w:pPr>
            <w:r>
              <w:t>……………………</w:t>
            </w:r>
            <w:r w:rsidR="008322CA">
              <w:t>……………………………………………………………………………………</w:t>
            </w:r>
          </w:p>
          <w:p w:rsidR="008322CA" w:rsidRDefault="00E15625" w:rsidP="00D1017A">
            <w:pPr>
              <w:spacing w:line="360" w:lineRule="auto"/>
            </w:pPr>
            <w:r>
              <w:t>………………………</w:t>
            </w:r>
            <w:r w:rsidR="008322CA">
              <w:t>…………………………………………………………………………………</w:t>
            </w:r>
          </w:p>
          <w:p w:rsidR="008322CA" w:rsidRDefault="00E15625" w:rsidP="00D1017A">
            <w:pPr>
              <w:spacing w:line="360" w:lineRule="auto"/>
            </w:pPr>
            <w:r>
              <w:t>………………………</w:t>
            </w:r>
            <w:r w:rsidR="008322CA">
              <w:t>…………………………………………………………………………………</w:t>
            </w:r>
          </w:p>
          <w:p w:rsidR="008322CA" w:rsidRDefault="00E15625" w:rsidP="00D1017A">
            <w:pPr>
              <w:spacing w:line="360" w:lineRule="auto"/>
            </w:pPr>
            <w:r>
              <w:t>………………………</w:t>
            </w:r>
            <w:r w:rsidR="008322CA">
              <w:t>…………………………………………………………………………………</w:t>
            </w:r>
          </w:p>
          <w:p w:rsidR="0064230B" w:rsidRDefault="00E15625" w:rsidP="00D1017A">
            <w:pPr>
              <w:spacing w:line="360" w:lineRule="auto"/>
            </w:pPr>
            <w:r>
              <w:t>…………………………………………………………………………………………………………</w:t>
            </w:r>
          </w:p>
          <w:p w:rsidR="0064230B" w:rsidRDefault="00D1017A" w:rsidP="007805A8">
            <w:pPr>
              <w:spacing w:before="120"/>
              <w:ind w:left="561"/>
              <w:rPr>
                <w:color w:val="000000"/>
              </w:rPr>
            </w:pPr>
            <w:r>
              <w:sym w:font="Wingdings" w:char="F06F"/>
            </w:r>
            <w:r>
              <w:t xml:space="preserve"> </w:t>
            </w:r>
            <w:r w:rsidR="00E15625">
              <w:rPr>
                <w:color w:val="000000"/>
              </w:rPr>
              <w:t>Usługa wspierająca rozwój kompetencji cyfrowych.</w:t>
            </w:r>
          </w:p>
          <w:p w:rsidR="0064230B" w:rsidRDefault="00E15625">
            <w:r>
              <w:t>Interpretacja:</w:t>
            </w:r>
          </w:p>
          <w:p w:rsidR="008322CA" w:rsidRDefault="00E15625" w:rsidP="00D1017A">
            <w:pPr>
              <w:spacing w:line="360" w:lineRule="auto"/>
            </w:pPr>
            <w:r>
              <w:t>………………………</w:t>
            </w:r>
            <w:r w:rsidR="008322CA">
              <w:t>…………………………………………………………………………………</w:t>
            </w:r>
          </w:p>
          <w:p w:rsidR="008322CA" w:rsidRDefault="00E15625" w:rsidP="00D1017A">
            <w:pPr>
              <w:spacing w:line="360" w:lineRule="auto"/>
            </w:pPr>
            <w:r>
              <w:t>……………………………………………………………………</w:t>
            </w:r>
            <w:r w:rsidR="008322CA">
              <w:t>……………………………………</w:t>
            </w:r>
          </w:p>
          <w:p w:rsidR="008322CA" w:rsidRDefault="00E15625" w:rsidP="00D1017A">
            <w:pPr>
              <w:spacing w:line="360" w:lineRule="auto"/>
            </w:pPr>
            <w:r>
              <w:t>………………………</w:t>
            </w:r>
            <w:r w:rsidR="008322CA">
              <w:t>…………………………………………………………………………………</w:t>
            </w:r>
          </w:p>
          <w:p w:rsidR="008322CA" w:rsidRDefault="00E15625" w:rsidP="00D1017A">
            <w:pPr>
              <w:spacing w:line="360" w:lineRule="auto"/>
            </w:pPr>
            <w:r>
              <w:t>………………………</w:t>
            </w:r>
            <w:r w:rsidR="008322CA">
              <w:t>…………………………………………………………………………………</w:t>
            </w:r>
          </w:p>
          <w:p w:rsidR="0064230B" w:rsidRDefault="00E15625" w:rsidP="00D1017A">
            <w:pPr>
              <w:spacing w:line="360" w:lineRule="auto"/>
            </w:pPr>
            <w:r>
              <w:t>…………………………………………………………………………………………………………</w:t>
            </w:r>
          </w:p>
          <w:p w:rsidR="0064230B" w:rsidRDefault="00D1017A" w:rsidP="007805A8">
            <w:pPr>
              <w:spacing w:before="120"/>
              <w:ind w:left="845" w:hanging="284"/>
              <w:rPr>
                <w:color w:val="000000"/>
              </w:rPr>
            </w:pPr>
            <w:r>
              <w:sym w:font="Wingdings" w:char="F06F"/>
            </w:r>
            <w:r>
              <w:t xml:space="preserve"> </w:t>
            </w:r>
            <w:r w:rsidR="00E15625">
              <w:rPr>
                <w:color w:val="000000"/>
              </w:rPr>
              <w:t xml:space="preserve">Usługa dotycząca sektora środowiska, klimatu, energii, gospodarki o obiegu zamkniętym lub </w:t>
            </w:r>
            <w:proofErr w:type="spellStart"/>
            <w:r w:rsidR="00E15625">
              <w:rPr>
                <w:color w:val="000000"/>
              </w:rPr>
              <w:t>biogospodarki</w:t>
            </w:r>
            <w:proofErr w:type="spellEnd"/>
            <w:r w:rsidR="00E15625">
              <w:rPr>
                <w:color w:val="000000"/>
              </w:rPr>
              <w:t>.</w:t>
            </w:r>
          </w:p>
          <w:p w:rsidR="0064230B" w:rsidRDefault="00E15625">
            <w:r>
              <w:t>Interpretacja:</w:t>
            </w:r>
          </w:p>
          <w:p w:rsidR="008322CA" w:rsidRDefault="00E15625" w:rsidP="00D1017A">
            <w:pPr>
              <w:spacing w:line="360" w:lineRule="auto"/>
            </w:pPr>
            <w:r>
              <w:t>………………………</w:t>
            </w:r>
            <w:r w:rsidR="008322CA">
              <w:t>…………………………………………………………………………………</w:t>
            </w:r>
          </w:p>
          <w:p w:rsidR="008322CA" w:rsidRDefault="00E15625" w:rsidP="00D1017A">
            <w:pPr>
              <w:spacing w:line="360" w:lineRule="auto"/>
            </w:pPr>
            <w:r>
              <w:t>………………………</w:t>
            </w:r>
            <w:r w:rsidR="008322CA">
              <w:t>…………………………………………………………………………………</w:t>
            </w:r>
          </w:p>
          <w:p w:rsidR="008322CA" w:rsidRDefault="00E15625" w:rsidP="00D1017A">
            <w:pPr>
              <w:spacing w:line="360" w:lineRule="auto"/>
            </w:pPr>
            <w:r>
              <w:t>………………………</w:t>
            </w:r>
            <w:r w:rsidR="008322CA">
              <w:t>…………………………………………………………………………………</w:t>
            </w:r>
          </w:p>
          <w:p w:rsidR="008322CA" w:rsidRDefault="00E15625" w:rsidP="00D1017A">
            <w:pPr>
              <w:spacing w:line="360" w:lineRule="auto"/>
            </w:pPr>
            <w:r>
              <w:t>…………………………………………………………………………………………………………</w:t>
            </w:r>
          </w:p>
          <w:p w:rsidR="0064230B" w:rsidRDefault="007805A8" w:rsidP="00D1017A">
            <w:pPr>
              <w:spacing w:line="360" w:lineRule="auto"/>
            </w:pPr>
            <w:r>
              <w:t>……</w:t>
            </w:r>
            <w:r w:rsidR="00E15625">
              <w:t>……………………………………………………………………………………………………</w:t>
            </w:r>
          </w:p>
          <w:p w:rsidR="0064230B" w:rsidRDefault="00D1017A" w:rsidP="007805A8">
            <w:pPr>
              <w:spacing w:before="120" w:after="120"/>
              <w:ind w:left="845" w:hanging="284"/>
              <w:rPr>
                <w:color w:val="000000"/>
              </w:rPr>
            </w:pPr>
            <w:r>
              <w:sym w:font="Wingdings" w:char="F06F"/>
            </w:r>
            <w:r w:rsidR="008322CA">
              <w:t xml:space="preserve"> </w:t>
            </w:r>
            <w:r w:rsidR="00E15625">
              <w:rPr>
                <w:color w:val="000000"/>
              </w:rPr>
              <w:t>Usługa prowadząca do uzyskania kwalifikacji zgodnych z Zintegrowanym Systemem Kwalifikacji (ZSK), realizowana przez jednostkę zarejestrowaną w Zintegrowanym Rejestrze Kwalifikacji, zgodnie z informacjami zawartymi w Karcie Usług</w:t>
            </w:r>
            <w:r w:rsidR="007805A8">
              <w:rPr>
                <w:color w:val="000000"/>
              </w:rPr>
              <w:t xml:space="preserve"> Rozwojowych</w:t>
            </w:r>
            <w:r w:rsidR="00E15625">
              <w:rPr>
                <w:color w:val="000000"/>
                <w:vertAlign w:val="superscript"/>
              </w:rPr>
              <w:footnoteReference w:id="4"/>
            </w:r>
            <w:r w:rsidR="00E15625">
              <w:rPr>
                <w:color w:val="000000"/>
              </w:rPr>
              <w:t>.</w:t>
            </w:r>
          </w:p>
          <w:p w:rsidR="0064230B" w:rsidRDefault="00E15625">
            <w:pPr>
              <w:spacing w:before="28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3F5C">
              <w:rPr>
                <w:b/>
              </w:rPr>
              <w:t xml:space="preserve">* Wypełnienie tego pola nie jest obowiązkowe. Informację dotyczące kwalifikacji Usługi Rozwojowej do w/w zakresów znajdują się w załączniku nr 1 do Regulaminu. W razie potrzeby, wybór odpowiednich kryteriów zostanie dokonany podczas </w:t>
            </w:r>
            <w:r w:rsidR="00264336" w:rsidRPr="00BE3F5C">
              <w:rPr>
                <w:b/>
              </w:rPr>
              <w:t>doradztwa zawodowego</w:t>
            </w:r>
            <w:r>
              <w:rPr>
                <w:b/>
                <w:sz w:val="26"/>
                <w:szCs w:val="26"/>
              </w:rPr>
              <w:t>.</w:t>
            </w:r>
          </w:p>
        </w:tc>
      </w:tr>
    </w:tbl>
    <w:p w:rsidR="0064230B" w:rsidRDefault="00264336" w:rsidP="008322CA">
      <w:pPr>
        <w:numPr>
          <w:ilvl w:val="0"/>
          <w:numId w:val="1"/>
        </w:numPr>
        <w:spacing w:before="240" w:after="240"/>
        <w:ind w:left="-142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Doradztwo zawodowe</w:t>
      </w:r>
    </w:p>
    <w:tbl>
      <w:tblPr>
        <w:tblStyle w:val="Style16"/>
        <w:tblW w:w="10206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206"/>
      </w:tblGrid>
      <w:tr w:rsidR="0064230B">
        <w:tc>
          <w:tcPr>
            <w:tcW w:w="10206" w:type="dxa"/>
          </w:tcPr>
          <w:p w:rsidR="0064230B" w:rsidRDefault="00E15625" w:rsidP="007805A8">
            <w:pPr>
              <w:spacing w:before="120" w:after="120"/>
              <w:ind w:left="346"/>
            </w:pPr>
            <w:r>
              <w:t>Z jakiej formy wsparcia w ramach doradztwa zawodowego chciał(a</w:t>
            </w:r>
            <w:proofErr w:type="gramStart"/>
            <w:r>
              <w:t>)by</w:t>
            </w:r>
            <w:proofErr w:type="gramEnd"/>
            <w:r>
              <w:t xml:space="preserve"> Pan(i) skorzystać? Proszę zaznaczyć odpowiednie opcje</w:t>
            </w:r>
            <w:r w:rsidR="003D1673">
              <w:t>:</w:t>
            </w:r>
          </w:p>
          <w:p w:rsidR="003D1673" w:rsidRDefault="00D1017A" w:rsidP="007805A8">
            <w:pPr>
              <w:ind w:left="703" w:hanging="244"/>
              <w:rPr>
                <w:color w:val="000000"/>
              </w:rPr>
            </w:pPr>
            <w:r>
              <w:sym w:font="Wingdings" w:char="F06F"/>
            </w:r>
            <w:r>
              <w:t xml:space="preserve"> </w:t>
            </w:r>
            <w:proofErr w:type="gramStart"/>
            <w:r w:rsidR="003D1673">
              <w:rPr>
                <w:color w:val="000000"/>
              </w:rPr>
              <w:t>wsparcie</w:t>
            </w:r>
            <w:proofErr w:type="gramEnd"/>
            <w:r w:rsidR="003D1673">
              <w:rPr>
                <w:color w:val="000000"/>
              </w:rPr>
              <w:t xml:space="preserve"> w wyborze </w:t>
            </w:r>
            <w:r>
              <w:rPr>
                <w:color w:val="000000"/>
              </w:rPr>
              <w:t>U</w:t>
            </w:r>
            <w:r w:rsidR="003D1673">
              <w:rPr>
                <w:color w:val="000000"/>
              </w:rPr>
              <w:t xml:space="preserve">sługi </w:t>
            </w:r>
            <w:r>
              <w:rPr>
                <w:color w:val="000000"/>
              </w:rPr>
              <w:t>R</w:t>
            </w:r>
            <w:r w:rsidR="003D1673">
              <w:rPr>
                <w:color w:val="000000"/>
              </w:rPr>
              <w:t>ozwojowej</w:t>
            </w:r>
            <w:r w:rsidR="008322CA">
              <w:rPr>
                <w:color w:val="000000"/>
              </w:rPr>
              <w:t>,</w:t>
            </w:r>
          </w:p>
          <w:p w:rsidR="0064230B" w:rsidRDefault="00D1017A" w:rsidP="007805A8">
            <w:pPr>
              <w:ind w:left="703" w:hanging="244"/>
              <w:rPr>
                <w:color w:val="000000"/>
              </w:rPr>
            </w:pPr>
            <w:r>
              <w:sym w:font="Wingdings" w:char="F06F"/>
            </w:r>
            <w:r>
              <w:t xml:space="preserve"> </w:t>
            </w:r>
            <w:proofErr w:type="gramStart"/>
            <w:r w:rsidR="00E15625">
              <w:rPr>
                <w:color w:val="000000"/>
              </w:rPr>
              <w:t>tworzenie</w:t>
            </w:r>
            <w:proofErr w:type="gramEnd"/>
            <w:r w:rsidR="00E15625">
              <w:rPr>
                <w:color w:val="000000"/>
              </w:rPr>
              <w:t xml:space="preserve"> Indywidualnego Planu Działania (IPD),</w:t>
            </w:r>
          </w:p>
          <w:p w:rsidR="0064230B" w:rsidRDefault="00D1017A" w:rsidP="007805A8">
            <w:pPr>
              <w:ind w:left="703" w:hanging="244"/>
              <w:rPr>
                <w:color w:val="000000"/>
              </w:rPr>
            </w:pPr>
            <w:r>
              <w:sym w:font="Wingdings" w:char="F06F"/>
            </w:r>
            <w:r>
              <w:t xml:space="preserve"> </w:t>
            </w:r>
            <w:proofErr w:type="gramStart"/>
            <w:r w:rsidR="00E15625">
              <w:rPr>
                <w:color w:val="000000"/>
              </w:rPr>
              <w:t>budowanie</w:t>
            </w:r>
            <w:proofErr w:type="gramEnd"/>
            <w:r w:rsidR="00E15625">
              <w:rPr>
                <w:color w:val="000000"/>
              </w:rPr>
              <w:t xml:space="preserve"> motywacji do rozwoju,</w:t>
            </w:r>
          </w:p>
          <w:p w:rsidR="0064230B" w:rsidRDefault="00D1017A" w:rsidP="007805A8">
            <w:pPr>
              <w:ind w:left="703" w:hanging="244"/>
              <w:rPr>
                <w:color w:val="000000"/>
              </w:rPr>
            </w:pPr>
            <w:r>
              <w:sym w:font="Wingdings" w:char="F06F"/>
            </w:r>
            <w:r>
              <w:t xml:space="preserve"> </w:t>
            </w:r>
            <w:proofErr w:type="gramStart"/>
            <w:r w:rsidR="00E15625">
              <w:rPr>
                <w:color w:val="000000"/>
              </w:rPr>
              <w:t>analiza</w:t>
            </w:r>
            <w:proofErr w:type="gramEnd"/>
            <w:r w:rsidR="00E15625">
              <w:rPr>
                <w:color w:val="000000"/>
              </w:rPr>
              <w:t xml:space="preserve"> kompetencji cyfrowych przy wykorzystaniu rekomendowanych narzędzi badawczych,</w:t>
            </w:r>
          </w:p>
          <w:p w:rsidR="0064230B" w:rsidRDefault="00D1017A" w:rsidP="007805A8">
            <w:pPr>
              <w:ind w:left="703" w:hanging="244"/>
              <w:rPr>
                <w:color w:val="000000"/>
              </w:rPr>
            </w:pPr>
            <w:r>
              <w:sym w:font="Wingdings" w:char="F06F"/>
            </w:r>
            <w:r>
              <w:t xml:space="preserve"> </w:t>
            </w:r>
            <w:proofErr w:type="gramStart"/>
            <w:r w:rsidR="00E15625">
              <w:rPr>
                <w:color w:val="000000"/>
              </w:rPr>
              <w:t>wsparcie</w:t>
            </w:r>
            <w:proofErr w:type="gramEnd"/>
            <w:r w:rsidR="00E15625">
              <w:rPr>
                <w:color w:val="000000"/>
              </w:rPr>
              <w:t xml:space="preserve"> w analizie potrzeb rozwojowych z wykorzystaniem Modelu Bilansu Kompetencji,</w:t>
            </w:r>
          </w:p>
          <w:p w:rsidR="0064230B" w:rsidRDefault="00D1017A" w:rsidP="007805A8">
            <w:pPr>
              <w:ind w:left="703" w:hanging="244"/>
              <w:rPr>
                <w:color w:val="000000"/>
              </w:rPr>
            </w:pPr>
            <w:r>
              <w:sym w:font="Wingdings" w:char="F06F"/>
            </w:r>
            <w:r>
              <w:t xml:space="preserve"> </w:t>
            </w:r>
            <w:proofErr w:type="gramStart"/>
            <w:r w:rsidR="00E15625">
              <w:rPr>
                <w:color w:val="000000"/>
              </w:rPr>
              <w:t>założenie</w:t>
            </w:r>
            <w:proofErr w:type="gramEnd"/>
            <w:r w:rsidR="00E15625">
              <w:rPr>
                <w:color w:val="000000"/>
              </w:rPr>
              <w:t xml:space="preserve"> „Mojego portfolio” lub konta Europass,</w:t>
            </w:r>
          </w:p>
          <w:p w:rsidR="0064230B" w:rsidRDefault="00D1017A" w:rsidP="007805A8">
            <w:pPr>
              <w:ind w:left="703" w:hanging="244"/>
              <w:rPr>
                <w:color w:val="000000"/>
              </w:rPr>
            </w:pPr>
            <w:r>
              <w:sym w:font="Wingdings" w:char="F06F"/>
            </w:r>
            <w:r>
              <w:t xml:space="preserve"> </w:t>
            </w:r>
            <w:proofErr w:type="gramStart"/>
            <w:r w:rsidR="00E15625">
              <w:rPr>
                <w:color w:val="000000"/>
              </w:rPr>
              <w:t>budowanie</w:t>
            </w:r>
            <w:proofErr w:type="gramEnd"/>
            <w:r w:rsidR="00E15625">
              <w:rPr>
                <w:color w:val="000000"/>
              </w:rPr>
              <w:t xml:space="preserve"> nowej ścieżki kariery i wspieranie mobilności.</w:t>
            </w:r>
          </w:p>
        </w:tc>
      </w:tr>
    </w:tbl>
    <w:p w:rsidR="0064230B" w:rsidRDefault="00E15625" w:rsidP="008322CA">
      <w:pPr>
        <w:numPr>
          <w:ilvl w:val="0"/>
          <w:numId w:val="1"/>
        </w:numPr>
        <w:spacing w:before="240" w:line="360" w:lineRule="auto"/>
        <w:ind w:left="-142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Oświadczenie </w:t>
      </w:r>
      <w:r w:rsidR="007A42B1">
        <w:rPr>
          <w:b/>
          <w:color w:val="000000"/>
          <w:sz w:val="28"/>
          <w:szCs w:val="28"/>
        </w:rPr>
        <w:t>U</w:t>
      </w:r>
      <w:r>
        <w:rPr>
          <w:b/>
          <w:color w:val="000000"/>
          <w:sz w:val="28"/>
          <w:szCs w:val="28"/>
        </w:rPr>
        <w:t>czestnika</w:t>
      </w:r>
    </w:p>
    <w:p w:rsidR="0064230B" w:rsidRDefault="00E15625" w:rsidP="003A21D3">
      <w:r>
        <w:t xml:space="preserve">Ja, niżej podpisany/na wyrażam wolę uczestnictwa w </w:t>
      </w:r>
      <w:r w:rsidR="00BE3F5C">
        <w:t>Projek</w:t>
      </w:r>
      <w:r>
        <w:t>cie pn. “Nadwiślański Rozwój Kwalifikacji” współfinansowanym ze środków Europejskiego Funduszu Społecznego Plus (EFS+) realizowanego w ramach programu Fundusze Europejskie d</w:t>
      </w:r>
      <w:r w:rsidR="00DC7C0E">
        <w:t xml:space="preserve">la Pomorza 2021-2027, Działania </w:t>
      </w:r>
      <w:r>
        <w:t>5.9. Kształcenie ustawiczne.</w:t>
      </w:r>
    </w:p>
    <w:p w:rsidR="0064230B" w:rsidRDefault="00E15625" w:rsidP="00652B6D">
      <w:pPr>
        <w:numPr>
          <w:ilvl w:val="0"/>
          <w:numId w:val="17"/>
        </w:numPr>
        <w:ind w:left="567" w:hanging="567"/>
      </w:pPr>
      <w:r>
        <w:t>Zostałem/</w:t>
      </w:r>
      <w:proofErr w:type="spellStart"/>
      <w:r>
        <w:t>am</w:t>
      </w:r>
      <w:proofErr w:type="spellEnd"/>
      <w:r>
        <w:t xml:space="preserve"> poinformowany/a, że </w:t>
      </w:r>
      <w:r w:rsidR="00BE3F5C">
        <w:t>Projek</w:t>
      </w:r>
      <w:r>
        <w:t>t jest współfina</w:t>
      </w:r>
      <w:r w:rsidR="00DC7C0E">
        <w:t xml:space="preserve">nsowany przez Unię Europejską w </w:t>
      </w:r>
      <w:r>
        <w:t>ramach środków Europejskiego Funduszu Społecznego Plus (EFS+),</w:t>
      </w:r>
    </w:p>
    <w:p w:rsidR="0064230B" w:rsidRDefault="00E15625" w:rsidP="00652B6D">
      <w:pPr>
        <w:numPr>
          <w:ilvl w:val="0"/>
          <w:numId w:val="17"/>
        </w:numPr>
        <w:ind w:left="567" w:hanging="567"/>
      </w:pPr>
      <w:r>
        <w:t>Dane podane w formularzu zgłoszeniowym i niniejszej deklaracji są zgodne ze stanem faktycznym i prawnym,</w:t>
      </w:r>
    </w:p>
    <w:p w:rsidR="0064230B" w:rsidRDefault="00E15625" w:rsidP="00652B6D">
      <w:pPr>
        <w:numPr>
          <w:ilvl w:val="0"/>
          <w:numId w:val="17"/>
        </w:numPr>
        <w:ind w:left="567" w:hanging="567"/>
      </w:pPr>
      <w:r>
        <w:t xml:space="preserve">Zostałem/łam </w:t>
      </w:r>
      <w:proofErr w:type="gramStart"/>
      <w:r>
        <w:t>poinformowany/na, że</w:t>
      </w:r>
      <w:proofErr w:type="gramEnd"/>
      <w:r>
        <w:t xml:space="preserve"> warunkiem zakwalifikowania mnie do </w:t>
      </w:r>
      <w:r w:rsidR="00BE3F5C">
        <w:t>Projek</w:t>
      </w:r>
      <w:r>
        <w:t>tu jest podanie danych osobowych i wyrażenie przeze mnie zgody na przetwarzanie danych osobowych, co nastąpi w momencie podpisania odrębnego oświadczenia i udostępnienia danych.</w:t>
      </w:r>
    </w:p>
    <w:p w:rsidR="0064230B" w:rsidRDefault="00E15625" w:rsidP="00652B6D">
      <w:pPr>
        <w:numPr>
          <w:ilvl w:val="0"/>
          <w:numId w:val="17"/>
        </w:numPr>
        <w:ind w:left="567" w:hanging="567"/>
      </w:pPr>
      <w:r>
        <w:t xml:space="preserve">Zapoznałem/am się z Regulaminem </w:t>
      </w:r>
      <w:r w:rsidR="00BE3F5C">
        <w:t>R</w:t>
      </w:r>
      <w:r>
        <w:t xml:space="preserve">ekrutacji </w:t>
      </w:r>
      <w:r w:rsidR="00BE3F5C">
        <w:t>i U</w:t>
      </w:r>
      <w:r>
        <w:t xml:space="preserve">czestnictwa w </w:t>
      </w:r>
      <w:r w:rsidR="00BE3F5C">
        <w:t>Projek</w:t>
      </w:r>
      <w:r>
        <w:t>cie i akceptuję jego warunki.</w:t>
      </w:r>
    </w:p>
    <w:p w:rsidR="0064230B" w:rsidRDefault="00E15625" w:rsidP="00652B6D">
      <w:pPr>
        <w:numPr>
          <w:ilvl w:val="0"/>
          <w:numId w:val="17"/>
        </w:numPr>
        <w:ind w:left="567" w:hanging="567"/>
      </w:pPr>
      <w:r>
        <w:t xml:space="preserve">Wyrażam zgodę na przekazywanie mi informacji związanych z ww. </w:t>
      </w:r>
      <w:r w:rsidR="00BE3F5C">
        <w:t>Projek</w:t>
      </w:r>
      <w:r>
        <w:t xml:space="preserve">tem drogą telefoniczną i/lub elektroniczną. </w:t>
      </w:r>
    </w:p>
    <w:p w:rsidR="0064230B" w:rsidRDefault="00E15625" w:rsidP="00652B6D">
      <w:pPr>
        <w:numPr>
          <w:ilvl w:val="0"/>
          <w:numId w:val="17"/>
        </w:numPr>
        <w:ind w:left="567" w:hanging="567"/>
      </w:pPr>
      <w:r>
        <w:t xml:space="preserve">Jestem świadomy/świadoma, że złożenie Formularza </w:t>
      </w:r>
      <w:r w:rsidR="00BE3F5C">
        <w:t>z</w:t>
      </w:r>
      <w:r>
        <w:t>głoszeniowego</w:t>
      </w:r>
      <w:r w:rsidR="00BE3F5C">
        <w:t xml:space="preserve"> do Projektu</w:t>
      </w:r>
      <w:r>
        <w:t xml:space="preserve"> nie jest jednoznaczne z przyjęciem mnie do </w:t>
      </w:r>
      <w:r w:rsidR="00BE3F5C">
        <w:t>Projek</w:t>
      </w:r>
      <w:r>
        <w:t xml:space="preserve">tu. </w:t>
      </w:r>
    </w:p>
    <w:p w:rsidR="0064230B" w:rsidRDefault="00E15625" w:rsidP="00652B6D">
      <w:pPr>
        <w:numPr>
          <w:ilvl w:val="0"/>
          <w:numId w:val="17"/>
        </w:numPr>
        <w:ind w:left="567" w:hanging="567"/>
      </w:pPr>
      <w:r>
        <w:t xml:space="preserve">Oświadczam, iż zostałem poinformowany, że ramach </w:t>
      </w:r>
      <w:r w:rsidR="00BE3F5C">
        <w:t>Projek</w:t>
      </w:r>
      <w:r>
        <w:t xml:space="preserve">tu nie jest możliwe finansowanie </w:t>
      </w:r>
      <w:r w:rsidR="00BE3F5C">
        <w:t>U</w:t>
      </w:r>
      <w:r>
        <w:t xml:space="preserve">sługi </w:t>
      </w:r>
      <w:r w:rsidR="00BE3F5C">
        <w:t>Ro</w:t>
      </w:r>
      <w:r>
        <w:t xml:space="preserve">zwojowej, która: </w:t>
      </w:r>
    </w:p>
    <w:p w:rsidR="0064230B" w:rsidRDefault="00E15625" w:rsidP="00652B6D">
      <w:pPr>
        <w:ind w:left="1134" w:hanging="567"/>
      </w:pPr>
      <w:proofErr w:type="gramStart"/>
      <w:r>
        <w:t>1)</w:t>
      </w:r>
      <w:r>
        <w:tab/>
        <w:t>jest</w:t>
      </w:r>
      <w:proofErr w:type="gramEnd"/>
      <w:r>
        <w:t xml:space="preserve"> świadczona przez podmiot na rzecz swoich pracowników;</w:t>
      </w:r>
    </w:p>
    <w:p w:rsidR="0064230B" w:rsidRPr="00652B6D" w:rsidRDefault="00E15625" w:rsidP="00652B6D">
      <w:pPr>
        <w:ind w:left="1134" w:hanging="567"/>
      </w:pPr>
      <w:proofErr w:type="gramStart"/>
      <w:r>
        <w:t>2)</w:t>
      </w:r>
      <w:r>
        <w:tab/>
        <w:t>jest</w:t>
      </w:r>
      <w:proofErr w:type="gramEnd"/>
      <w:r>
        <w:t xml:space="preserve"> </w:t>
      </w:r>
      <w:r w:rsidRPr="00652B6D">
        <w:t>świadczona przez podmiot, z którym osoba dorosła korzystająca ze wsparcia z własnej inicjatywy jest powiązana kapitałowo lub osobowo, przy czym przez powiązania kapitałowe lub osobowe rozumie się w szczególności:</w:t>
      </w:r>
    </w:p>
    <w:p w:rsidR="0064230B" w:rsidRPr="00652B6D" w:rsidRDefault="00E15625" w:rsidP="00652B6D">
      <w:pPr>
        <w:ind w:left="1701" w:hanging="567"/>
      </w:pPr>
      <w:r w:rsidRPr="00652B6D">
        <w:t>a</w:t>
      </w:r>
      <w:proofErr w:type="gramStart"/>
      <w:r w:rsidRPr="00652B6D">
        <w:t>)</w:t>
      </w:r>
      <w:r w:rsidRPr="00652B6D">
        <w:tab/>
        <w:t>udział</w:t>
      </w:r>
      <w:proofErr w:type="gramEnd"/>
      <w:r w:rsidRPr="00652B6D">
        <w:t xml:space="preserve"> w spółce jako wspólnik spółki cywilnej lub spółki osobowej;</w:t>
      </w:r>
    </w:p>
    <w:p w:rsidR="0064230B" w:rsidRPr="00652B6D" w:rsidRDefault="00E15625" w:rsidP="00652B6D">
      <w:pPr>
        <w:ind w:left="1701" w:hanging="567"/>
      </w:pPr>
      <w:r w:rsidRPr="00652B6D">
        <w:lastRenderedPageBreak/>
        <w:t>b</w:t>
      </w:r>
      <w:proofErr w:type="gramStart"/>
      <w:r w:rsidRPr="00652B6D">
        <w:t>)</w:t>
      </w:r>
      <w:r w:rsidRPr="00652B6D">
        <w:tab/>
        <w:t>posiadanie</w:t>
      </w:r>
      <w:proofErr w:type="gramEnd"/>
      <w:r w:rsidRPr="00652B6D">
        <w:t xml:space="preserve"> co najmniej 10% udziałów lub akcji spółki, o ile niższy próg nie wynika z przepisów prawa;</w:t>
      </w:r>
    </w:p>
    <w:p w:rsidR="0064230B" w:rsidRPr="00652B6D" w:rsidRDefault="00E15625" w:rsidP="00652B6D">
      <w:pPr>
        <w:ind w:left="1701" w:hanging="567"/>
      </w:pPr>
      <w:r w:rsidRPr="00652B6D">
        <w:t>c</w:t>
      </w:r>
      <w:proofErr w:type="gramStart"/>
      <w:r w:rsidRPr="00652B6D">
        <w:t>)</w:t>
      </w:r>
      <w:r w:rsidRPr="00652B6D">
        <w:tab/>
        <w:t>pełnienie</w:t>
      </w:r>
      <w:proofErr w:type="gramEnd"/>
      <w:r w:rsidRPr="00652B6D">
        <w:t xml:space="preserve"> funkcji członka organu nadzorczego lub zarządzającego, prokurenta lub pełnomocnika;</w:t>
      </w:r>
    </w:p>
    <w:p w:rsidR="0064230B" w:rsidRPr="00652B6D" w:rsidRDefault="00E15625" w:rsidP="00652B6D">
      <w:pPr>
        <w:ind w:left="1701" w:hanging="567"/>
      </w:pPr>
      <w:r w:rsidRPr="00652B6D">
        <w:t>d</w:t>
      </w:r>
      <w:proofErr w:type="gramStart"/>
      <w:r w:rsidRPr="00652B6D">
        <w:t>)</w:t>
      </w:r>
      <w:r w:rsidRPr="00652B6D">
        <w:tab/>
        <w:t>pozostawanie</w:t>
      </w:r>
      <w:proofErr w:type="gramEnd"/>
      <w:r w:rsidRPr="00652B6D">
        <w:t xml:space="preserve"> w stosunku prawnym lub faktycznym, który może budzić uzasadnione wątpliwości co do bezstronności w wyborze </w:t>
      </w:r>
      <w:r w:rsidR="00BE3F5C">
        <w:t>D</w:t>
      </w:r>
      <w:r w:rsidRPr="00652B6D">
        <w:t xml:space="preserve">ostawcy </w:t>
      </w:r>
      <w:r w:rsidR="00BE3F5C">
        <w:t>U</w:t>
      </w:r>
      <w:r w:rsidRPr="00652B6D">
        <w:t>sług, w szczególności pozostawanie w związku małżeńskim, w stosunku pokrewieństwa lub powinowactwa w linii prostej, pokrewieństwa lub powinowactwa drugiego stopnia w linii bocznej lub w stosunku przysposobienia, opieki lub kurateli;</w:t>
      </w:r>
    </w:p>
    <w:p w:rsidR="00652B6D" w:rsidRPr="00652B6D" w:rsidRDefault="00E15625" w:rsidP="00652B6D">
      <w:pPr>
        <w:pStyle w:val="Akapitzlist"/>
        <w:numPr>
          <w:ilvl w:val="0"/>
          <w:numId w:val="23"/>
        </w:numPr>
        <w:ind w:left="1134" w:hanging="567"/>
      </w:pPr>
      <w:r w:rsidRPr="00652B6D">
        <w:t xml:space="preserve">jest świadczona przez podmiot pełniący funkcję operatora lub partnera w danym </w:t>
      </w:r>
      <w:proofErr w:type="gramStart"/>
      <w:r w:rsidR="00BE3F5C">
        <w:t>projek</w:t>
      </w:r>
      <w:r w:rsidRPr="00652B6D">
        <w:t>cie PSF</w:t>
      </w:r>
      <w:proofErr w:type="gramEnd"/>
      <w:r w:rsidRPr="00652B6D">
        <w:t xml:space="preserve"> albo przez podmiot powiązany z operatorem lub partnerem kapitałowo lub osobowo;</w:t>
      </w:r>
    </w:p>
    <w:p w:rsidR="00652B6D" w:rsidRPr="00652B6D" w:rsidRDefault="00E15625" w:rsidP="00652B6D">
      <w:pPr>
        <w:pStyle w:val="Akapitzlist"/>
        <w:numPr>
          <w:ilvl w:val="0"/>
          <w:numId w:val="23"/>
        </w:numPr>
        <w:ind w:left="1134" w:hanging="567"/>
      </w:pPr>
      <w:proofErr w:type="gramStart"/>
      <w:r w:rsidRPr="00652B6D">
        <w:t>jest</w:t>
      </w:r>
      <w:proofErr w:type="gramEnd"/>
      <w:r w:rsidRPr="00652B6D">
        <w:t xml:space="preserve"> świadczona przez podmiot pełniący funkcję operatora lub partnera operatora PSF w którymkolwiek Regionalnym Programie lub FERS</w:t>
      </w:r>
      <w:r w:rsidR="00652B6D" w:rsidRPr="00652B6D">
        <w:t>;</w:t>
      </w:r>
    </w:p>
    <w:p w:rsidR="00652B6D" w:rsidRPr="00652B6D" w:rsidRDefault="00E15625" w:rsidP="00652B6D">
      <w:pPr>
        <w:pStyle w:val="Akapitzlist"/>
        <w:numPr>
          <w:ilvl w:val="0"/>
          <w:numId w:val="23"/>
        </w:numPr>
        <w:ind w:left="1134" w:hanging="567"/>
      </w:pPr>
      <w:proofErr w:type="gramStart"/>
      <w:r w:rsidRPr="00652B6D">
        <w:t>obejmuje</w:t>
      </w:r>
      <w:proofErr w:type="gramEnd"/>
      <w:r w:rsidRPr="00652B6D">
        <w:t xml:space="preserve"> koszty niezwiązane bezpośrednio z </w:t>
      </w:r>
      <w:r w:rsidR="00BE3F5C">
        <w:t>U</w:t>
      </w:r>
      <w:r w:rsidRPr="00652B6D">
        <w:t xml:space="preserve">sługą </w:t>
      </w:r>
      <w:r w:rsidR="00BE3F5C">
        <w:t>R</w:t>
      </w:r>
      <w:r w:rsidRPr="00652B6D">
        <w:t xml:space="preserve">ozwojową, w szczególności koszty środków trwałych przekazywanych uczestnikom kursu, koszty dojazdu i zakwaterowania, z wyłączeniem kosztów związanych z pokryciem specyficznych potrzeb osób z niepełnosprawnościami, które mogą zostać sfinansowane w ramach </w:t>
      </w:r>
      <w:r w:rsidR="00BE3F5C">
        <w:t>Projek</w:t>
      </w:r>
      <w:r w:rsidRPr="00652B6D">
        <w:t>tu Podmiotowego Systemu Finansowania w ramach mechanizmu racjonalnych usprawnień, o którym mowa w Wytycznych dotyczących realizacji zasad równościowych w ramach funduszy unijnych na lata 2021–2027;</w:t>
      </w:r>
    </w:p>
    <w:p w:rsidR="0064230B" w:rsidRPr="00652B6D" w:rsidRDefault="00E15625" w:rsidP="00652B6D">
      <w:pPr>
        <w:pStyle w:val="Akapitzlist"/>
        <w:numPr>
          <w:ilvl w:val="0"/>
          <w:numId w:val="23"/>
        </w:numPr>
        <w:ind w:left="1134" w:hanging="567"/>
      </w:pPr>
      <w:proofErr w:type="gramStart"/>
      <w:r w:rsidRPr="00652B6D">
        <w:rPr>
          <w:highlight w:val="white"/>
        </w:rPr>
        <w:t>jest</w:t>
      </w:r>
      <w:proofErr w:type="gramEnd"/>
      <w:r w:rsidRPr="00652B6D">
        <w:rPr>
          <w:highlight w:val="white"/>
        </w:rPr>
        <w:t xml:space="preserve"> </w:t>
      </w:r>
      <w:r w:rsidR="00BE3F5C">
        <w:rPr>
          <w:highlight w:val="white"/>
        </w:rPr>
        <w:t>U</w:t>
      </w:r>
      <w:r w:rsidRPr="00652B6D">
        <w:rPr>
          <w:highlight w:val="white"/>
        </w:rPr>
        <w:t xml:space="preserve">sługą </w:t>
      </w:r>
      <w:r w:rsidR="00BE3F5C">
        <w:rPr>
          <w:highlight w:val="white"/>
        </w:rPr>
        <w:t>r</w:t>
      </w:r>
      <w:r w:rsidRPr="00652B6D">
        <w:rPr>
          <w:highlight w:val="white"/>
        </w:rPr>
        <w:t xml:space="preserve">ealizowaną w formie e-learningowej, </w:t>
      </w:r>
      <w:r w:rsidR="00652B6D" w:rsidRPr="00652B6D">
        <w:rPr>
          <w:highlight w:val="white"/>
        </w:rPr>
        <w:t>prowadzoną</w:t>
      </w:r>
      <w:r w:rsidRPr="00652B6D">
        <w:rPr>
          <w:highlight w:val="white"/>
        </w:rPr>
        <w:t xml:space="preserve"> bez równoczesnego udziału eksperta/ trenera.</w:t>
      </w:r>
    </w:p>
    <w:p w:rsidR="0064230B" w:rsidRPr="00652B6D" w:rsidRDefault="00E15625" w:rsidP="00652B6D">
      <w:pPr>
        <w:pStyle w:val="Akapitzlist"/>
        <w:numPr>
          <w:ilvl w:val="0"/>
          <w:numId w:val="27"/>
        </w:numPr>
        <w:ind w:left="567" w:hanging="567"/>
      </w:pPr>
      <w:r w:rsidRPr="00652B6D">
        <w:t xml:space="preserve">Oświadczam, iż jestem </w:t>
      </w:r>
      <w:proofErr w:type="gramStart"/>
      <w:r w:rsidRPr="00652B6D">
        <w:t>świadomy że</w:t>
      </w:r>
      <w:proofErr w:type="gramEnd"/>
      <w:r w:rsidRPr="00652B6D">
        <w:t xml:space="preserve"> Operator preferuje </w:t>
      </w:r>
      <w:r w:rsidR="00652B6D" w:rsidRPr="00652B6D">
        <w:t>U</w:t>
      </w:r>
      <w:r w:rsidRPr="00652B6D">
        <w:t xml:space="preserve">sługi </w:t>
      </w:r>
      <w:r w:rsidR="00652B6D" w:rsidRPr="00652B6D">
        <w:t>R</w:t>
      </w:r>
      <w:r w:rsidRPr="00652B6D">
        <w:t>ozwojowe, które:</w:t>
      </w:r>
    </w:p>
    <w:p w:rsidR="0064230B" w:rsidRPr="00652B6D" w:rsidRDefault="00E15625" w:rsidP="00652B6D">
      <w:pPr>
        <w:pStyle w:val="Akapitzlist"/>
        <w:numPr>
          <w:ilvl w:val="0"/>
          <w:numId w:val="24"/>
        </w:numPr>
        <w:ind w:left="1134" w:hanging="567"/>
      </w:pPr>
      <w:r w:rsidRPr="00652B6D">
        <w:t xml:space="preserve">prowadzą do nabycia kwalifikacji, o których mowa w </w:t>
      </w:r>
      <w:proofErr w:type="gramStart"/>
      <w:r w:rsidRPr="00652B6D">
        <w:t>art. 2 pkt</w:t>
      </w:r>
      <w:proofErr w:type="gramEnd"/>
      <w:r w:rsidRPr="00652B6D">
        <w:t xml:space="preserve"> 8 ustawy z dnia 22 grudnia 2015 r. o Zintegrowanym Systemie Kwalifikacji, zarejestrowanych w Zintegrowanym Rejestrze Kwalifikacji oraz posiadających nadany kod kwalifikacji,</w:t>
      </w:r>
    </w:p>
    <w:p w:rsidR="00652B6D" w:rsidRPr="00652B6D" w:rsidRDefault="00E15625" w:rsidP="00652B6D">
      <w:pPr>
        <w:pStyle w:val="Akapitzlist"/>
        <w:numPr>
          <w:ilvl w:val="0"/>
          <w:numId w:val="24"/>
        </w:numPr>
        <w:ind w:left="1134" w:hanging="567"/>
      </w:pPr>
      <w:proofErr w:type="gramStart"/>
      <w:r w:rsidRPr="00652B6D">
        <w:t>prowadzą</w:t>
      </w:r>
      <w:proofErr w:type="gramEnd"/>
      <w:r w:rsidRPr="00652B6D">
        <w:t xml:space="preserve"> do nabycia kwalifikacji w jednej z Inteligentnych Specjalizacji Pomorza, </w:t>
      </w:r>
      <w:r w:rsidR="00652B6D" w:rsidRPr="00652B6D">
        <w:t>B</w:t>
      </w:r>
      <w:r w:rsidRPr="00652B6D">
        <w:t xml:space="preserve">ranży </w:t>
      </w:r>
      <w:r w:rsidR="00652B6D" w:rsidRPr="00652B6D">
        <w:t>K</w:t>
      </w:r>
      <w:r w:rsidRPr="00652B6D">
        <w:t xml:space="preserve">luczowej adekwatnej dla obszaru realizacji </w:t>
      </w:r>
      <w:r w:rsidR="00BE3F5C">
        <w:t>Projek</w:t>
      </w:r>
      <w:r w:rsidRPr="00652B6D">
        <w:t>tu, w zakresie kompetencji cyfrowych, czy w sektorach dot</w:t>
      </w:r>
      <w:r w:rsidR="00652B6D" w:rsidRPr="00652B6D">
        <w:t>yczących</w:t>
      </w:r>
      <w:r w:rsidRPr="00652B6D">
        <w:t xml:space="preserve"> środowiska, klimatu, energii, gospodarce w obiegu zamkniętym, biogospodarki, zgodnie z wyjaśnieniami przedstawionymi w </w:t>
      </w:r>
      <w:r w:rsidR="00652B6D" w:rsidRPr="00652B6D">
        <w:t>Z</w:t>
      </w:r>
      <w:r w:rsidRPr="00652B6D">
        <w:t>ałączniku nr 1.</w:t>
      </w:r>
    </w:p>
    <w:p w:rsidR="0064230B" w:rsidRPr="00652B6D" w:rsidRDefault="00E15625" w:rsidP="00652B6D">
      <w:pPr>
        <w:pStyle w:val="Akapitzlist"/>
        <w:numPr>
          <w:ilvl w:val="0"/>
          <w:numId w:val="24"/>
        </w:numPr>
        <w:ind w:left="1134" w:hanging="567"/>
      </w:pPr>
      <w:proofErr w:type="gramStart"/>
      <w:r w:rsidRPr="00652B6D">
        <w:t>ukierunkowane</w:t>
      </w:r>
      <w:proofErr w:type="gramEnd"/>
      <w:r w:rsidRPr="00652B6D">
        <w:t xml:space="preserve"> są na wsparcie osób w </w:t>
      </w:r>
      <w:r w:rsidR="00F85F1C" w:rsidRPr="00652B6D">
        <w:t>niekorzystnej</w:t>
      </w:r>
      <w:r w:rsidRPr="00652B6D">
        <w:t xml:space="preserve"> sytuacji na rynku pracy, czyli: osób w wieku 18-29 lat, kobiet, osób w wieku 55 lat i starszych, osób długotrwale bezrobotnych, osób o niskich kwalifikacjach zawodowych, osób z niepełnosprawnościami, </w:t>
      </w:r>
      <w:bookmarkStart w:id="0" w:name="_Hlk196474345"/>
      <w:r w:rsidRPr="00652B6D">
        <w:t>osób sprawując</w:t>
      </w:r>
      <w:r w:rsidR="00F85F1C" w:rsidRPr="00652B6D">
        <w:t>ych</w:t>
      </w:r>
      <w:r w:rsidRPr="00652B6D">
        <w:t xml:space="preserve"> opiekę nad</w:t>
      </w:r>
      <w:r w:rsidR="00F85F1C" w:rsidRPr="00652B6D">
        <w:t xml:space="preserve"> osobami z niepełnosprawnościami czy osobami potrzebującymi wsparcia w codziennym funkcjonowaniu</w:t>
      </w:r>
      <w:r w:rsidRPr="00652B6D">
        <w:t>.</w:t>
      </w:r>
      <w:bookmarkEnd w:id="0"/>
    </w:p>
    <w:p w:rsidR="00652B6D" w:rsidRDefault="00AA328E" w:rsidP="00652B6D">
      <w:pPr>
        <w:pStyle w:val="Akapitzlist"/>
        <w:numPr>
          <w:ilvl w:val="0"/>
          <w:numId w:val="27"/>
        </w:numPr>
        <w:ind w:left="567" w:hanging="567"/>
      </w:pPr>
      <w:r w:rsidRPr="00652B6D">
        <w:lastRenderedPageBreak/>
        <w:t xml:space="preserve">Oświadczam, iż zostałem poinformowany, że </w:t>
      </w:r>
      <w:r w:rsidR="00BE3F5C">
        <w:t>F</w:t>
      </w:r>
      <w:r w:rsidRPr="00652B6D">
        <w:t>ormularz zgłoszeniowy</w:t>
      </w:r>
      <w:r w:rsidR="00BE3F5C">
        <w:t xml:space="preserve"> do Projektu</w:t>
      </w:r>
      <w:r w:rsidRPr="00652B6D">
        <w:t xml:space="preserve"> i wszystkie wymagane załączniki –</w:t>
      </w:r>
      <w:bookmarkStart w:id="1" w:name="_GoBack"/>
      <w:bookmarkEnd w:id="1"/>
      <w:r w:rsidRPr="00652B6D">
        <w:t xml:space="preserve"> zwane dalej dokumentami zgłoszeniowymi – winny być wypełnione w języku polskim, czytelnie, opatrzone datą i podpisem potencjalnego Uczestnika lub osoby upoważnionej – własnoręcznym podpisem, podpisem za pomocą profilu zaufanego lub podpisem kwalifikowanym. Niedopuszczalna jest ingerencja w treść </w:t>
      </w:r>
      <w:r w:rsidR="003A21D3">
        <w:t>F</w:t>
      </w:r>
      <w:r w:rsidRPr="00652B6D">
        <w:t>ormularza, w szczególności usuwanie zapisów czy logotypów.</w:t>
      </w:r>
    </w:p>
    <w:p w:rsidR="009E4010" w:rsidRPr="00FF0C92" w:rsidRDefault="009E4010" w:rsidP="00652B6D">
      <w:pPr>
        <w:pStyle w:val="Akapitzlist"/>
        <w:numPr>
          <w:ilvl w:val="0"/>
          <w:numId w:val="27"/>
        </w:numPr>
        <w:ind w:left="567" w:hanging="567"/>
        <w:rPr>
          <w:i/>
        </w:rPr>
      </w:pPr>
      <w:r w:rsidRPr="00FF0C92">
        <w:rPr>
          <w:rStyle w:val="Uwydatnienie"/>
          <w:i w:val="0"/>
        </w:rPr>
        <w:t>Oświadczam, że nie pozostaję w związku osobistym lub faktycznym z osobami odpowiedzialnymi za proces rekrutacji w Projekcie „Nadwiślański Rozwój Kwalifikacji”, który mógłby prowadzić do konfliktu interesów i naruszenia zasad bezstronności w tym procesie.</w:t>
      </w:r>
      <w:r w:rsidRPr="00FF0C92">
        <w:rPr>
          <w:i/>
        </w:rPr>
        <w:t xml:space="preserve"> </w:t>
      </w:r>
      <w:proofErr w:type="gramStart"/>
      <w:r w:rsidRPr="00FF0C92">
        <w:rPr>
          <w:rStyle w:val="Uwydatnienie"/>
          <w:i w:val="0"/>
        </w:rPr>
        <w:t>Zostałem/</w:t>
      </w:r>
      <w:proofErr w:type="spellStart"/>
      <w:r w:rsidRPr="00FF0C92">
        <w:rPr>
          <w:rStyle w:val="Uwydatnienie"/>
          <w:i w:val="0"/>
        </w:rPr>
        <w:t>am</w:t>
      </w:r>
      <w:proofErr w:type="spellEnd"/>
      <w:proofErr w:type="gramEnd"/>
      <w:r w:rsidRPr="00FF0C92">
        <w:rPr>
          <w:rStyle w:val="Uwydatnienie"/>
          <w:i w:val="0"/>
        </w:rPr>
        <w:t xml:space="preserve"> poinformowany/a, że przez powiązania mogące naruszyć bezstronność rozumie się w szczególności: związek małżeński, pokrewieństwo lub powinowactwo w linii prostej, pokrewieństwo lub powinowactwo drugiego stopnia w linii bocznej, stosunek przysposobienia, opieki lub kurateli z członkami komisji rekrutacyjnej.</w:t>
      </w:r>
    </w:p>
    <w:p w:rsidR="00901CC0" w:rsidRPr="00652B6D" w:rsidRDefault="00901CC0" w:rsidP="00652B6D">
      <w:pPr>
        <w:pStyle w:val="Akapitzlist"/>
        <w:numPr>
          <w:ilvl w:val="0"/>
          <w:numId w:val="27"/>
        </w:numPr>
        <w:ind w:left="567" w:hanging="567"/>
      </w:pPr>
      <w:r w:rsidRPr="00652B6D">
        <w:t xml:space="preserve">Jestem Świadomy/a odpowiedzialności karnej z art. 233 § 1 w zw. z §6 Kodeksu karnego oraz w zw. z art.47 ust.2 ustawy z dnia 28 kwietnia 2022 r. o zasadach realizacji zadań finansowanych ze środków europejskich w perspektywie finansowej 2021-2027 (Dz.U. </w:t>
      </w:r>
      <w:proofErr w:type="gramStart"/>
      <w:r w:rsidRPr="00652B6D">
        <w:t>z</w:t>
      </w:r>
      <w:proofErr w:type="gramEnd"/>
      <w:r w:rsidRPr="00652B6D">
        <w:t xml:space="preserve"> 2022 r. poz.1079) oświadczam, że wszystkie informacje zawarte w niniejszym </w:t>
      </w:r>
      <w:r w:rsidR="00264336">
        <w:t>F</w:t>
      </w:r>
      <w:r w:rsidRPr="00652B6D">
        <w:t>ormularzu i załącznikach stanowiących jego integralną część są zgodne z prawdą.</w:t>
      </w:r>
    </w:p>
    <w:p w:rsidR="00901CC0" w:rsidRPr="00652B6D" w:rsidRDefault="00901CC0" w:rsidP="00652B6D">
      <w:pPr>
        <w:ind w:left="567"/>
      </w:pPr>
      <w:r w:rsidRPr="00652B6D">
        <w:t xml:space="preserve">Art.233 §1 K.k.: Kto składając zeznanie mające służyć za dowód w postępowaniu sądowym lub innym </w:t>
      </w:r>
      <w:proofErr w:type="gramStart"/>
      <w:r w:rsidRPr="00652B6D">
        <w:t>postępowaniu  prowadzonym</w:t>
      </w:r>
      <w:proofErr w:type="gramEnd"/>
      <w:r w:rsidRPr="00652B6D">
        <w:t xml:space="preserve"> na podstawie ustawy – zeznaje nieprawdę lub zataja prawdę, podlega karze pozbawienia wolności do 3 lat.</w:t>
      </w:r>
    </w:p>
    <w:p w:rsidR="008322CA" w:rsidRPr="00652B6D" w:rsidRDefault="00901CC0" w:rsidP="008322CA">
      <w:pPr>
        <w:spacing w:after="600"/>
        <w:ind w:left="567"/>
      </w:pPr>
      <w:r w:rsidRPr="00652B6D">
        <w:t>§6: Przepisy § 1-3 oraz 5 stosuje się odpowiednio do osoby, która składa fałszywe oświadczenie, jeżeli przepis ustawy przewiduje możliwość odebrania oświadczenia pod ry</w:t>
      </w:r>
      <w:r w:rsidR="008322CA">
        <w:t>gorem odpowiedzialności karnej.</w:t>
      </w:r>
    </w:p>
    <w:p w:rsidR="0064230B" w:rsidRPr="00652B6D" w:rsidRDefault="00E15625">
      <w:r w:rsidRPr="00652B6D">
        <w:t>…………………………………………</w:t>
      </w:r>
    </w:p>
    <w:p w:rsidR="003A21D3" w:rsidRPr="00652B6D" w:rsidRDefault="00E15625" w:rsidP="008322CA">
      <w:pPr>
        <w:spacing w:after="480"/>
      </w:pPr>
      <w:r w:rsidRPr="00652B6D">
        <w:t>Miejscowość, data</w:t>
      </w:r>
    </w:p>
    <w:p w:rsidR="0064230B" w:rsidRPr="00652B6D" w:rsidRDefault="00E15625">
      <w:r w:rsidRPr="00652B6D">
        <w:t>………………………………</w:t>
      </w:r>
      <w:r w:rsidR="003A21D3">
        <w:t>……………………</w:t>
      </w:r>
    </w:p>
    <w:p w:rsidR="009C4697" w:rsidRPr="00652B6D" w:rsidRDefault="00E15625" w:rsidP="00DC7C0E">
      <w:pPr>
        <w:spacing w:after="2400"/>
      </w:pPr>
      <w:r w:rsidRPr="00652B6D">
        <w:t xml:space="preserve">Czytelny podpis </w:t>
      </w:r>
      <w:r w:rsidR="003A21D3">
        <w:t>osoby składającej Formularz</w:t>
      </w:r>
    </w:p>
    <w:p w:rsidR="0064230B" w:rsidRPr="003A21D3" w:rsidRDefault="00E15625">
      <w:pPr>
        <w:numPr>
          <w:ilvl w:val="0"/>
          <w:numId w:val="1"/>
        </w:numPr>
        <w:rPr>
          <w:b/>
          <w:color w:val="000000"/>
          <w:sz w:val="28"/>
          <w:szCs w:val="28"/>
        </w:rPr>
      </w:pPr>
      <w:r w:rsidRPr="003A21D3">
        <w:rPr>
          <w:b/>
          <w:color w:val="000000"/>
          <w:sz w:val="28"/>
          <w:szCs w:val="28"/>
        </w:rPr>
        <w:lastRenderedPageBreak/>
        <w:t>Klauzula informacyjna</w:t>
      </w:r>
    </w:p>
    <w:p w:rsidR="0064230B" w:rsidRPr="00652B6D" w:rsidRDefault="00E15625">
      <w:r w:rsidRPr="00652B6D"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</w:t>
      </w:r>
      <w:proofErr w:type="gramStart"/>
      <w:r w:rsidRPr="00652B6D">
        <w:t>str</w:t>
      </w:r>
      <w:proofErr w:type="gramEnd"/>
      <w:r w:rsidRPr="00652B6D">
        <w:t>. 1) (dalej: RODO) informujemy, że:</w:t>
      </w:r>
    </w:p>
    <w:p w:rsidR="003A21D3" w:rsidRDefault="00E15625" w:rsidP="003A21D3">
      <w:pPr>
        <w:pStyle w:val="Akapitzlist"/>
        <w:numPr>
          <w:ilvl w:val="0"/>
          <w:numId w:val="28"/>
        </w:numPr>
        <w:ind w:left="567" w:hanging="425"/>
      </w:pPr>
      <w:r w:rsidRPr="00652B6D">
        <w:t xml:space="preserve">Administratorem Pani/Pana danych </w:t>
      </w:r>
      <w:proofErr w:type="gramStart"/>
      <w:r w:rsidRPr="00652B6D">
        <w:t>osobowych  jest</w:t>
      </w:r>
      <w:proofErr w:type="gramEnd"/>
      <w:r w:rsidRPr="00652B6D">
        <w:t xml:space="preserve">  Powiatowy Urząd Pracy w Malborku,  al. Armii Krajowej 70, 82-200 Malbork, tel. 55 555 01 97, e-mail: </w:t>
      </w:r>
      <w:r w:rsidR="003A21D3" w:rsidRPr="003A21D3">
        <w:t>sekretariat@malbork.</w:t>
      </w:r>
      <w:proofErr w:type="gramStart"/>
      <w:r w:rsidR="003A21D3" w:rsidRPr="003A21D3">
        <w:t>praca</w:t>
      </w:r>
      <w:proofErr w:type="gramEnd"/>
      <w:r w:rsidR="003A21D3" w:rsidRPr="003A21D3">
        <w:t>.</w:t>
      </w:r>
      <w:proofErr w:type="gramStart"/>
      <w:r w:rsidR="003A21D3" w:rsidRPr="003A21D3">
        <w:t>gov</w:t>
      </w:r>
      <w:proofErr w:type="gramEnd"/>
      <w:r w:rsidR="003A21D3" w:rsidRPr="003A21D3">
        <w:t>.</w:t>
      </w:r>
      <w:proofErr w:type="gramStart"/>
      <w:r w:rsidR="003A21D3" w:rsidRPr="003A21D3">
        <w:t>pl</w:t>
      </w:r>
      <w:proofErr w:type="gramEnd"/>
    </w:p>
    <w:p w:rsidR="003A21D3" w:rsidRDefault="00E15625" w:rsidP="003A21D3">
      <w:pPr>
        <w:pStyle w:val="Akapitzlist"/>
        <w:numPr>
          <w:ilvl w:val="0"/>
          <w:numId w:val="28"/>
        </w:numPr>
        <w:ind w:left="567" w:hanging="425"/>
      </w:pPr>
      <w:r w:rsidRPr="00652B6D">
        <w:t>Dane kontaktowe inspektora ochrony danych to e</w:t>
      </w:r>
      <w:r w:rsidR="003A21D3">
        <w:t>-</w:t>
      </w:r>
      <w:r w:rsidRPr="00652B6D">
        <w:t>mail:</w:t>
      </w:r>
      <w:r w:rsidR="003A21D3">
        <w:t xml:space="preserve"> </w:t>
      </w:r>
      <w:r w:rsidR="003A21D3" w:rsidRPr="003A21D3">
        <w:t>iodo@malbork.</w:t>
      </w:r>
      <w:proofErr w:type="gramStart"/>
      <w:r w:rsidR="003A21D3" w:rsidRPr="003A21D3">
        <w:t>praca</w:t>
      </w:r>
      <w:proofErr w:type="gramEnd"/>
      <w:r w:rsidR="003A21D3" w:rsidRPr="003A21D3">
        <w:t>.</w:t>
      </w:r>
      <w:proofErr w:type="gramStart"/>
      <w:r w:rsidR="003A21D3" w:rsidRPr="003A21D3">
        <w:t>gov</w:t>
      </w:r>
      <w:proofErr w:type="gramEnd"/>
      <w:r w:rsidR="003A21D3" w:rsidRPr="003A21D3">
        <w:t>.</w:t>
      </w:r>
      <w:proofErr w:type="gramStart"/>
      <w:r w:rsidR="003A21D3" w:rsidRPr="003A21D3">
        <w:t>pl</w:t>
      </w:r>
      <w:proofErr w:type="gramEnd"/>
      <w:r w:rsidRPr="00652B6D">
        <w:t>;</w:t>
      </w:r>
    </w:p>
    <w:p w:rsidR="0064230B" w:rsidRPr="00652B6D" w:rsidRDefault="00E15625" w:rsidP="003A21D3">
      <w:pPr>
        <w:pStyle w:val="Akapitzlist"/>
        <w:numPr>
          <w:ilvl w:val="0"/>
          <w:numId w:val="28"/>
        </w:numPr>
        <w:ind w:left="567" w:hanging="425"/>
      </w:pPr>
      <w:r w:rsidRPr="00652B6D">
        <w:t xml:space="preserve">Państwa dane osobowe przetwarzane będą przez Partnera Wiodącego Powiat Malborski/ Powiatowy Urząd Pracy w Malborku i Partnerów </w:t>
      </w:r>
      <w:r w:rsidR="00BE3F5C">
        <w:t>Projek</w:t>
      </w:r>
      <w:r w:rsidRPr="00652B6D">
        <w:t>tu:</w:t>
      </w:r>
    </w:p>
    <w:p w:rsidR="0064230B" w:rsidRPr="00652B6D" w:rsidRDefault="00E15625" w:rsidP="003A21D3">
      <w:pPr>
        <w:ind w:left="851" w:hanging="284"/>
      </w:pPr>
      <w:r w:rsidRPr="00652B6D">
        <w:t>•</w:t>
      </w:r>
      <w:r w:rsidRPr="00652B6D">
        <w:tab/>
        <w:t>Powiat sztumski/Powiatowy Urząd Pracy w Sztumie z siedzibą w Dzierzgoniu,</w:t>
      </w:r>
    </w:p>
    <w:p w:rsidR="0064230B" w:rsidRPr="00652B6D" w:rsidRDefault="00E15625" w:rsidP="003A21D3">
      <w:pPr>
        <w:ind w:left="851" w:hanging="284"/>
      </w:pPr>
      <w:r w:rsidRPr="00652B6D">
        <w:t>•</w:t>
      </w:r>
      <w:r w:rsidRPr="00652B6D">
        <w:tab/>
        <w:t>Powiat kwidzyński/Powiatowy Urząd Pracy w Kwidzynie,</w:t>
      </w:r>
    </w:p>
    <w:p w:rsidR="0064230B" w:rsidRPr="00652B6D" w:rsidRDefault="00E15625" w:rsidP="003A21D3">
      <w:pPr>
        <w:ind w:left="851" w:hanging="284"/>
      </w:pPr>
      <w:r w:rsidRPr="00652B6D">
        <w:t>•</w:t>
      </w:r>
      <w:r w:rsidRPr="00652B6D">
        <w:tab/>
        <w:t>Powiat starogardzki/Powiatowy Urząd Pracy w Starogardzie Gdańskim,</w:t>
      </w:r>
    </w:p>
    <w:p w:rsidR="0064230B" w:rsidRPr="00652B6D" w:rsidRDefault="00E15625" w:rsidP="003A21D3">
      <w:pPr>
        <w:ind w:left="851" w:hanging="284"/>
      </w:pPr>
      <w:r w:rsidRPr="00652B6D">
        <w:t>•</w:t>
      </w:r>
      <w:r w:rsidRPr="00652B6D">
        <w:tab/>
        <w:t>Powiat tczewski/Powiatowy Urząd Pracy w Tczewie,</w:t>
      </w:r>
    </w:p>
    <w:p w:rsidR="0064230B" w:rsidRPr="00652B6D" w:rsidRDefault="00E15625" w:rsidP="003A21D3">
      <w:pPr>
        <w:ind w:left="567"/>
      </w:pPr>
      <w:r w:rsidRPr="00652B6D">
        <w:t xml:space="preserve"> - zwanych dalej „</w:t>
      </w:r>
      <w:proofErr w:type="gramStart"/>
      <w:r w:rsidRPr="00652B6D">
        <w:t>Partnerami”  w</w:t>
      </w:r>
      <w:proofErr w:type="gramEnd"/>
      <w:r w:rsidRPr="00652B6D">
        <w:t xml:space="preserve"> celu wykonania porozumienia  o partnerstwie na rzecz realizacji </w:t>
      </w:r>
      <w:r w:rsidR="00BE3F5C">
        <w:t>Projek</w:t>
      </w:r>
      <w:r w:rsidRPr="00652B6D">
        <w:t xml:space="preserve">tu „Nadwiślański Rozwój Kwalifikacji” i umowy o dofinansowanie </w:t>
      </w:r>
      <w:r w:rsidR="00BE3F5C">
        <w:t>Projek</w:t>
      </w:r>
      <w:r w:rsidRPr="00652B6D">
        <w:t xml:space="preserve">tu, na podstawie art. 6 ust. 1 lit. b RODO. </w:t>
      </w:r>
    </w:p>
    <w:p w:rsidR="0064230B" w:rsidRPr="00652B6D" w:rsidRDefault="00E15625" w:rsidP="003A21D3">
      <w:pPr>
        <w:ind w:left="567"/>
      </w:pPr>
      <w:r w:rsidRPr="00652B6D">
        <w:t>Dane ww. osób będą również przetwarzane w celu:</w:t>
      </w:r>
    </w:p>
    <w:p w:rsidR="0064230B" w:rsidRPr="00652B6D" w:rsidRDefault="00E15625" w:rsidP="003A21D3">
      <w:pPr>
        <w:pStyle w:val="Akapitzlist"/>
        <w:numPr>
          <w:ilvl w:val="1"/>
          <w:numId w:val="29"/>
        </w:numPr>
        <w:ind w:left="1560" w:hanging="567"/>
      </w:pPr>
      <w:proofErr w:type="gramStart"/>
      <w:r w:rsidRPr="00652B6D">
        <w:t>wykonywania</w:t>
      </w:r>
      <w:proofErr w:type="gramEnd"/>
      <w:r w:rsidRPr="00652B6D">
        <w:t xml:space="preserve"> obowiązków w zakresie realizacji programu Fundusze Europejskie dla Pomorza 2021-2027, dalej zwanego „FEP 2021-2027”, w szczególności w celu udzielania wsparcia zgodnie z założeniami </w:t>
      </w:r>
      <w:r w:rsidR="00BE3F5C">
        <w:t>Projek</w:t>
      </w:r>
      <w:r w:rsidRPr="00652B6D">
        <w:t>tu, potwierdzania kwalifikowalności wydatków, płatności ze środków europejskich i krajowego współfinansowania, dochodzenia zwrotu środków, w tym prowadzenia postępowań administracyjnych w celu wydania decyzji o zwrocie środków, ewaluacji, monitoringu, kontroli, audytu, sprawozdawczości oraz działań informacyjno-promocyjnych w ramach FEP 2021-2027 współfinansowanego z EFS+,</w:t>
      </w:r>
    </w:p>
    <w:p w:rsidR="0064230B" w:rsidRPr="00652B6D" w:rsidRDefault="00E15625" w:rsidP="003A21D3">
      <w:pPr>
        <w:pStyle w:val="Akapitzlist"/>
        <w:numPr>
          <w:ilvl w:val="1"/>
          <w:numId w:val="29"/>
        </w:numPr>
        <w:ind w:left="1560" w:hanging="567"/>
      </w:pPr>
      <w:proofErr w:type="gramStart"/>
      <w:r w:rsidRPr="00652B6D">
        <w:t>rejestrowania</w:t>
      </w:r>
      <w:proofErr w:type="gramEnd"/>
      <w:r w:rsidRPr="00652B6D">
        <w:t xml:space="preserve"> i przechowywania w formie elektronicznej za pomocą CST2021 danych dotyczących każdej operacji oraz</w:t>
      </w:r>
    </w:p>
    <w:p w:rsidR="0064230B" w:rsidRPr="00652B6D" w:rsidRDefault="00E15625" w:rsidP="003A21D3">
      <w:pPr>
        <w:pStyle w:val="Akapitzlist"/>
        <w:numPr>
          <w:ilvl w:val="1"/>
          <w:numId w:val="29"/>
        </w:numPr>
        <w:ind w:left="1560" w:hanging="567"/>
      </w:pPr>
      <w:proofErr w:type="gramStart"/>
      <w:r w:rsidRPr="00652B6D">
        <w:t>wypełnienia</w:t>
      </w:r>
      <w:proofErr w:type="gramEnd"/>
      <w:r w:rsidRPr="00652B6D">
        <w:t xml:space="preserve"> obowiązku archiwizacji dokumentów na podstawie art. 6 ust. 1 lit. c RODO;</w:t>
      </w:r>
    </w:p>
    <w:p w:rsidR="003A21D3" w:rsidRDefault="00E15625" w:rsidP="003A21D3">
      <w:pPr>
        <w:pStyle w:val="Akapitzlist"/>
        <w:numPr>
          <w:ilvl w:val="0"/>
          <w:numId w:val="28"/>
        </w:numPr>
        <w:ind w:left="567" w:hanging="425"/>
      </w:pPr>
      <w:r w:rsidRPr="00652B6D">
        <w:t xml:space="preserve">Dane osobowe będą udostępniane pozostałym administratorom wymienionym w art. 87 ustawy z dnia 28 kwietnia 2022 r. o zasadach realizacji zadań finansowanych ze środków europejskich w perspektywie finansowej 2021–2027 (Dz. U. </w:t>
      </w:r>
      <w:proofErr w:type="gramStart"/>
      <w:r w:rsidRPr="00652B6D">
        <w:t>poz</w:t>
      </w:r>
      <w:proofErr w:type="gramEnd"/>
      <w:r w:rsidRPr="00652B6D">
        <w:t xml:space="preserve">. 1079) oraz stronom i innym uczestnikom postępowań związanych z dochodzeniem zwrotu środków od uczestników, w tym prowadzonych postępowań administracyjnych w celu wydania decyzji o zwrocie środków. Dane będą przekazywane innym podmiotom, którym zostaną zlecone usługi </w:t>
      </w:r>
      <w:r w:rsidRPr="00652B6D">
        <w:lastRenderedPageBreak/>
        <w:t>związane z przetwarzaniem danych osobowych. Wskazane podmioty będą przetwarzać dane na podstawie umowy zawartej z Operatorem oraz zgodnie z zawartymi w niej poleceniami. Ponadto w zakresie stanowiącym informację publiczną dane będą ujawniane każdemu zainteresowanemu taką informacją lub publikowane w Biuletynie Informacji Publicznej Urzędu czy na stronie internetowej programu FEP 2021-2027;</w:t>
      </w:r>
    </w:p>
    <w:p w:rsidR="003A21D3" w:rsidRDefault="00E15625" w:rsidP="003A21D3">
      <w:pPr>
        <w:pStyle w:val="Akapitzlist"/>
        <w:numPr>
          <w:ilvl w:val="0"/>
          <w:numId w:val="28"/>
        </w:numPr>
        <w:ind w:left="567" w:hanging="425"/>
      </w:pPr>
      <w:r w:rsidRPr="00652B6D">
        <w:t xml:space="preserve">Dane osobowe będą przechowywane przez okres niezbędny do realizacji celów określonych w punkcie 3, z uwzględnieniem postanowień art. 82 i art. 65 rozporządzenia Parlamentu Europejskiego i Rady (EU)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30.06.2021, </w:t>
      </w:r>
      <w:proofErr w:type="gramStart"/>
      <w:r w:rsidRPr="00652B6D">
        <w:t>str</w:t>
      </w:r>
      <w:proofErr w:type="gramEnd"/>
      <w:r w:rsidRPr="00652B6D">
        <w:t>. 159, z późn. zm</w:t>
      </w:r>
      <w:proofErr w:type="gramStart"/>
      <w:r w:rsidRPr="00652B6D">
        <w:t>.). Bieg</w:t>
      </w:r>
      <w:proofErr w:type="gramEnd"/>
      <w:r w:rsidRPr="00652B6D">
        <w:t xml:space="preserve"> okresu, o którym mowa powyżej zostaje przerwany w przypadku wszczęcia postępowania administracyjnego lub sądowego dotyczącego wydatków rozliczonych w </w:t>
      </w:r>
      <w:r w:rsidR="00BE3F5C">
        <w:t>Projek</w:t>
      </w:r>
      <w:r w:rsidRPr="00652B6D">
        <w:t>cie albo na wniosek Komisji Europejskiej, zgodnie z art. 82 ust. 2 ww. rozporządzenia;</w:t>
      </w:r>
    </w:p>
    <w:p w:rsidR="003A21D3" w:rsidRDefault="00E15625" w:rsidP="003A21D3">
      <w:pPr>
        <w:pStyle w:val="Akapitzlist"/>
        <w:numPr>
          <w:ilvl w:val="0"/>
          <w:numId w:val="28"/>
        </w:numPr>
        <w:ind w:left="567" w:hanging="425"/>
      </w:pPr>
      <w:r w:rsidRPr="00652B6D">
        <w:t>Osoba, której dane dotyczą posiada prawo do żądania od administratora danych dostępu do danych, ich sprostowania, usunięcia lub ograniczenia przetwarzania lub prawo wniesienia sprzeciwu wobec przetwarzania;</w:t>
      </w:r>
    </w:p>
    <w:p w:rsidR="003A21D3" w:rsidRDefault="00E15625" w:rsidP="003A21D3">
      <w:pPr>
        <w:pStyle w:val="Akapitzlist"/>
        <w:numPr>
          <w:ilvl w:val="0"/>
          <w:numId w:val="28"/>
        </w:numPr>
        <w:ind w:left="567" w:hanging="425"/>
      </w:pPr>
      <w:r w:rsidRPr="00652B6D">
        <w:t xml:space="preserve">Osoba, której dane dotyczą posiada prawo do wniesienia skargi do Prezesa Urzędu Ochrony Danych Osobowych, gdy uzna, iż przetwarzanie danych osobowych narusza przepisy RODO (dane kontaktowe dostępne są pod adresem: </w:t>
      </w:r>
      <w:r w:rsidR="003A21D3" w:rsidRPr="003A21D3">
        <w:t>https</w:t>
      </w:r>
      <w:proofErr w:type="gramStart"/>
      <w:r w:rsidR="003A21D3" w:rsidRPr="003A21D3">
        <w:t>://uodo</w:t>
      </w:r>
      <w:proofErr w:type="gramEnd"/>
      <w:r w:rsidR="003A21D3" w:rsidRPr="003A21D3">
        <w:t>.</w:t>
      </w:r>
      <w:proofErr w:type="gramStart"/>
      <w:r w:rsidR="003A21D3" w:rsidRPr="003A21D3">
        <w:t>gov</w:t>
      </w:r>
      <w:proofErr w:type="gramEnd"/>
      <w:r w:rsidR="003A21D3" w:rsidRPr="003A21D3">
        <w:t>.</w:t>
      </w:r>
      <w:proofErr w:type="gramStart"/>
      <w:r w:rsidR="003A21D3" w:rsidRPr="003A21D3">
        <w:t>pl/pl</w:t>
      </w:r>
      <w:proofErr w:type="gramEnd"/>
      <w:r w:rsidRPr="00652B6D">
        <w:t>);</w:t>
      </w:r>
    </w:p>
    <w:p w:rsidR="003A21D3" w:rsidRDefault="00E15625" w:rsidP="003A21D3">
      <w:pPr>
        <w:pStyle w:val="Akapitzlist"/>
        <w:numPr>
          <w:ilvl w:val="0"/>
          <w:numId w:val="28"/>
        </w:numPr>
        <w:ind w:left="567" w:hanging="425"/>
      </w:pPr>
      <w:r w:rsidRPr="00652B6D">
        <w:t xml:space="preserve">Podanie danych osobowych jest warunkiem udziału w </w:t>
      </w:r>
      <w:r w:rsidR="00BE3F5C">
        <w:t>Projek</w:t>
      </w:r>
      <w:r w:rsidRPr="00652B6D">
        <w:t xml:space="preserve">cie/ zaangażowania w </w:t>
      </w:r>
      <w:r w:rsidR="00BE3F5C">
        <w:t>Projek</w:t>
      </w:r>
      <w:r w:rsidRPr="00652B6D">
        <w:t xml:space="preserve">t, a konsekwencją niepodania danych osobowych będzie brak możliwości skorzystania ze wsparcia/udziału w </w:t>
      </w:r>
      <w:r w:rsidR="00BE3F5C">
        <w:t>Projek</w:t>
      </w:r>
      <w:r w:rsidRPr="00652B6D">
        <w:t>cie;</w:t>
      </w:r>
    </w:p>
    <w:p w:rsidR="003A21D3" w:rsidRDefault="00E15625" w:rsidP="003A21D3">
      <w:pPr>
        <w:pStyle w:val="Akapitzlist"/>
        <w:numPr>
          <w:ilvl w:val="0"/>
          <w:numId w:val="28"/>
        </w:numPr>
        <w:ind w:left="567" w:hanging="425"/>
      </w:pPr>
      <w:r w:rsidRPr="00652B6D">
        <w:t>W oparciu o dane osobowe przetwarzane w ramach FEP 2021-2027, Partnerzy nie będą podejmować wobec osób, których dane dotyczą zautomatyzowanych decyzji, w tym decyzji będących wynikiem profilowania;</w:t>
      </w:r>
    </w:p>
    <w:p w:rsidR="0064230B" w:rsidRPr="00652B6D" w:rsidRDefault="00E15625" w:rsidP="00FF0C92">
      <w:pPr>
        <w:pStyle w:val="Akapitzlist"/>
        <w:numPr>
          <w:ilvl w:val="0"/>
          <w:numId w:val="28"/>
        </w:numPr>
        <w:spacing w:after="360"/>
        <w:ind w:left="567" w:hanging="425"/>
      </w:pPr>
      <w:r w:rsidRPr="00652B6D">
        <w:t>Partnerzy nie zamierzają przekazywać Państwa danych osobowych do państwa trzeciego lub organizacji międzynarodowej (poza Europejski Obszar Gospodarczy).</w:t>
      </w:r>
    </w:p>
    <w:p w:rsidR="0064230B" w:rsidRPr="00652B6D" w:rsidRDefault="00E15625">
      <w:r w:rsidRPr="00652B6D">
        <w:t>…………………………………………</w:t>
      </w:r>
    </w:p>
    <w:p w:rsidR="00264336" w:rsidRPr="00652B6D" w:rsidRDefault="00E15625" w:rsidP="00FF0C92">
      <w:pPr>
        <w:spacing w:after="480"/>
      </w:pPr>
      <w:r w:rsidRPr="00652B6D">
        <w:t>Miejscowość, data</w:t>
      </w:r>
    </w:p>
    <w:p w:rsidR="0064230B" w:rsidRPr="00652B6D" w:rsidRDefault="00E15625">
      <w:r w:rsidRPr="00652B6D">
        <w:t>……………………</w:t>
      </w:r>
      <w:r w:rsidR="00264336">
        <w:t>………………………</w:t>
      </w:r>
      <w:r w:rsidRPr="00652B6D">
        <w:t>…………</w:t>
      </w:r>
    </w:p>
    <w:p w:rsidR="0064230B" w:rsidRPr="00264336" w:rsidRDefault="00E15625">
      <w:r w:rsidRPr="00652B6D">
        <w:t xml:space="preserve">Czytelny podpis </w:t>
      </w:r>
      <w:r w:rsidR="00264336">
        <w:t>osoby składającej Formularz</w:t>
      </w:r>
    </w:p>
    <w:sectPr w:rsidR="0064230B" w:rsidRPr="00264336" w:rsidSect="00981D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01" w:right="1418" w:bottom="1560" w:left="1418" w:header="142" w:footer="225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86C" w:rsidRDefault="00BF686C">
      <w:pPr>
        <w:spacing w:line="240" w:lineRule="auto"/>
      </w:pPr>
      <w:r>
        <w:separator/>
      </w:r>
    </w:p>
  </w:endnote>
  <w:endnote w:type="continuationSeparator" w:id="0">
    <w:p w:rsidR="00BF686C" w:rsidRDefault="00BF68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Noto Sans Symbols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D3B" w:rsidRDefault="005B3D3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30B" w:rsidRDefault="00E15625">
    <w:pPr>
      <w:tabs>
        <w:tab w:val="center" w:pos="4536"/>
        <w:tab w:val="right" w:pos="9072"/>
      </w:tabs>
      <w:ind w:left="-709" w:firstLine="993"/>
      <w:jc w:val="center"/>
      <w:rPr>
        <w:color w:val="000000"/>
      </w:rPr>
    </w:pPr>
    <w:r>
      <w:rPr>
        <w:color w:val="000000"/>
      </w:rPr>
      <w:t>Fundusze Europejskie dla Pomorza 2021-2027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30B" w:rsidRDefault="00E15625">
    <w:pPr>
      <w:tabs>
        <w:tab w:val="center" w:pos="4536"/>
        <w:tab w:val="right" w:pos="9072"/>
      </w:tabs>
      <w:ind w:left="-709" w:firstLine="993"/>
      <w:jc w:val="center"/>
      <w:rPr>
        <w:color w:val="000000"/>
      </w:rPr>
    </w:pPr>
    <w:r>
      <w:rPr>
        <w:color w:val="000000"/>
      </w:rPr>
      <w:t>Fundusze Europejskie dla Pomorza 2021-2027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86C" w:rsidRDefault="00BF686C">
      <w:r>
        <w:separator/>
      </w:r>
    </w:p>
  </w:footnote>
  <w:footnote w:type="continuationSeparator" w:id="0">
    <w:p w:rsidR="00BF686C" w:rsidRDefault="00BF686C">
      <w:r>
        <w:continuationSeparator/>
      </w:r>
    </w:p>
  </w:footnote>
  <w:footnote w:id="1">
    <w:p w:rsidR="004777B3" w:rsidRPr="004777B3" w:rsidRDefault="004777B3">
      <w:pPr>
        <w:pStyle w:val="Tekstprzypisudolnego"/>
      </w:pPr>
      <w:r w:rsidRPr="004777B3">
        <w:rPr>
          <w:rStyle w:val="Odwoanieprzypisudolnego"/>
        </w:rPr>
        <w:footnoteRef/>
      </w:r>
      <w:r w:rsidRPr="004777B3">
        <w:t xml:space="preserve"> </w:t>
      </w:r>
      <w:proofErr w:type="gramStart"/>
      <w:r w:rsidRPr="004777B3">
        <w:t>wiek</w:t>
      </w:r>
      <w:proofErr w:type="gramEnd"/>
      <w:r w:rsidRPr="004777B3">
        <w:t xml:space="preserve"> Uczestnika Projektu określany jest na podstawie daty urodzenia i ustalany w dniu złożenia Formularza zgłoszeniowego</w:t>
      </w:r>
    </w:p>
  </w:footnote>
  <w:footnote w:id="2">
    <w:p w:rsidR="0064230B" w:rsidRDefault="00E15625">
      <w:pPr>
        <w:spacing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>wiek</w:t>
      </w:r>
      <w:proofErr w:type="gramEnd"/>
      <w:r>
        <w:rPr>
          <w:color w:val="000000"/>
          <w:sz w:val="20"/>
          <w:szCs w:val="20"/>
        </w:rPr>
        <w:t xml:space="preserve"> uczestnika projektu jest ustalany na podstawie pełnej daty urodzenia, nie zaś wyłącznie w oparciu o rok urodzenia</w:t>
      </w:r>
    </w:p>
  </w:footnote>
  <w:footnote w:id="3">
    <w:p w:rsidR="0064230B" w:rsidRDefault="00E15625">
      <w:pPr>
        <w:spacing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>wiek</w:t>
      </w:r>
      <w:proofErr w:type="gramEnd"/>
      <w:r>
        <w:rPr>
          <w:color w:val="000000"/>
          <w:sz w:val="20"/>
          <w:szCs w:val="20"/>
        </w:rPr>
        <w:t xml:space="preserve"> uczestnika projektu jest ustalany na podstawie pełnej daty urodzenia, nie zaś wyłącznie w oparciu o rok urodzenia</w:t>
      </w:r>
    </w:p>
  </w:footnote>
  <w:footnote w:id="4">
    <w:p w:rsidR="0064230B" w:rsidRDefault="00E15625">
      <w:pPr>
        <w:spacing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Wyjaśnienia dotyczące wymienionych kryteriów znajduje się w Załączniku </w:t>
      </w:r>
      <w:proofErr w:type="gramStart"/>
      <w:r>
        <w:rPr>
          <w:color w:val="000000"/>
          <w:sz w:val="20"/>
          <w:szCs w:val="20"/>
        </w:rPr>
        <w:t>nr  1 Do</w:t>
      </w:r>
      <w:proofErr w:type="gramEnd"/>
      <w:r>
        <w:rPr>
          <w:color w:val="000000"/>
          <w:sz w:val="20"/>
          <w:szCs w:val="20"/>
        </w:rPr>
        <w:t xml:space="preserve"> Regulaminu.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D3B" w:rsidRDefault="005B3D3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30B" w:rsidRDefault="00E15625" w:rsidP="008322CA">
    <w:pPr>
      <w:tabs>
        <w:tab w:val="center" w:pos="4536"/>
        <w:tab w:val="right" w:pos="9072"/>
      </w:tabs>
      <w:ind w:left="-567"/>
      <w:rPr>
        <w:color w:val="000000"/>
      </w:rPr>
    </w:pPr>
    <w:r>
      <w:rPr>
        <w:noProof/>
        <w:color w:val="000000"/>
      </w:rPr>
      <w:drawing>
        <wp:inline distT="0" distB="0" distL="0" distR="0">
          <wp:extent cx="6326505" cy="734695"/>
          <wp:effectExtent l="0" t="0" r="0" b="0"/>
          <wp:docPr id="5" name="image1.jpg" descr="Pasek_mono_FEP 2021-202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jpg" descr="Pasek_mono_FEP 2021-202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26618" cy="73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30B" w:rsidRDefault="00E15625" w:rsidP="008322CA">
    <w:pPr>
      <w:tabs>
        <w:tab w:val="center" w:pos="4536"/>
        <w:tab w:val="right" w:pos="9072"/>
      </w:tabs>
      <w:spacing w:line="240" w:lineRule="auto"/>
      <w:ind w:left="-851"/>
      <w:rPr>
        <w:color w:val="000000"/>
      </w:rPr>
    </w:pPr>
    <w:r>
      <w:rPr>
        <w:noProof/>
        <w:color w:val="000000"/>
      </w:rPr>
      <w:drawing>
        <wp:inline distT="0" distB="0" distL="0" distR="0">
          <wp:extent cx="6408420" cy="744220"/>
          <wp:effectExtent l="0" t="0" r="0" b="0"/>
          <wp:docPr id="6" name="image1.jpg" descr="Pasek_mono_FEP 2021-202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 descr="Pasek_mono_FEP 2021-202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08741" cy="7447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39341B"/>
    <w:multiLevelType w:val="multilevel"/>
    <w:tmpl w:val="9239341B"/>
    <w:lvl w:ilvl="0">
      <w:start w:val="1"/>
      <w:numFmt w:val="bullet"/>
      <w:lvlText w:val="●"/>
      <w:lvlJc w:val="left"/>
      <w:pPr>
        <w:ind w:left="927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647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367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87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807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527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47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967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687" w:hanging="360"/>
      </w:pPr>
      <w:rPr>
        <w:u w:val="none"/>
      </w:rPr>
    </w:lvl>
  </w:abstractNum>
  <w:abstractNum w:abstractNumId="1">
    <w:nsid w:val="B5E306ED"/>
    <w:multiLevelType w:val="multilevel"/>
    <w:tmpl w:val="B5E306ED"/>
    <w:lvl w:ilvl="0">
      <w:start w:val="1"/>
      <w:numFmt w:val="bullet"/>
      <w:lvlText w:val="⬜"/>
      <w:lvlJc w:val="left"/>
      <w:pPr>
        <w:ind w:left="720" w:hanging="360"/>
      </w:pPr>
      <w:rPr>
        <w:rFonts w:ascii="Noto Sans Symbols" w:eastAsia="Noto Sans Symbols" w:hAnsi="Noto Sans Symbols" w:cs="Noto Sans Symbols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BF205925"/>
    <w:multiLevelType w:val="multilevel"/>
    <w:tmpl w:val="BF205925"/>
    <w:lvl w:ilvl="0">
      <w:start w:val="1"/>
      <w:numFmt w:val="bullet"/>
      <w:lvlText w:val="⬜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C8879AEF"/>
    <w:multiLevelType w:val="multilevel"/>
    <w:tmpl w:val="C8879AE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nsid w:val="CF092B84"/>
    <w:multiLevelType w:val="multilevel"/>
    <w:tmpl w:val="CF092B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nsid w:val="F4B5D9F5"/>
    <w:multiLevelType w:val="multilevel"/>
    <w:tmpl w:val="F4B5D9F5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⬜"/>
      <w:lvlJc w:val="left"/>
      <w:pPr>
        <w:ind w:left="1440" w:hanging="360"/>
      </w:pPr>
      <w:rPr>
        <w:rFonts w:ascii="Noto Sans Symbols" w:eastAsia="Noto Sans Symbols" w:hAnsi="Noto Sans Symbols" w:cs="Noto Sans Symbols"/>
        <w:shd w:val="clear" w:color="auto" w:fill="auto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0053208E"/>
    <w:multiLevelType w:val="multilevel"/>
    <w:tmpl w:val="0053208E"/>
    <w:lvl w:ilvl="0">
      <w:start w:val="1"/>
      <w:numFmt w:val="lowerLetter"/>
      <w:lvlText w:val="%1)"/>
      <w:lvlJc w:val="left"/>
      <w:pPr>
        <w:ind w:left="76" w:hanging="360"/>
      </w:pPr>
    </w:lvl>
    <w:lvl w:ilvl="1">
      <w:start w:val="1"/>
      <w:numFmt w:val="lowerLetter"/>
      <w:lvlText w:val="%2)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0248C179"/>
    <w:multiLevelType w:val="multilevel"/>
    <w:tmpl w:val="0248C179"/>
    <w:lvl w:ilvl="0">
      <w:start w:val="1"/>
      <w:numFmt w:val="bullet"/>
      <w:lvlText w:val="⬜"/>
      <w:lvlJc w:val="left"/>
      <w:pPr>
        <w:ind w:left="720" w:hanging="360"/>
      </w:pPr>
      <w:rPr>
        <w:rFonts w:ascii="Noto Sans Symbols" w:eastAsia="Noto Sans Symbols" w:hAnsi="Noto Sans Symbols" w:cs="Noto Sans Symbols"/>
        <w:shd w:val="clear" w:color="auto" w:fil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3626347"/>
    <w:multiLevelType w:val="hybridMultilevel"/>
    <w:tmpl w:val="CE7637C4"/>
    <w:lvl w:ilvl="0" w:tplc="AB9CF24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3D62ECE"/>
    <w:multiLevelType w:val="multilevel"/>
    <w:tmpl w:val="03D62ECE"/>
    <w:lvl w:ilvl="0">
      <w:start w:val="1"/>
      <w:numFmt w:val="bullet"/>
      <w:lvlText w:val="⬜"/>
      <w:lvlJc w:val="left"/>
      <w:pPr>
        <w:ind w:left="720" w:hanging="360"/>
      </w:pPr>
      <w:rPr>
        <w:rFonts w:ascii="Noto Sans Symbols" w:eastAsia="Noto Sans Symbols" w:hAnsi="Noto Sans Symbols" w:cs="Noto Sans Symbols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0D6874CD"/>
    <w:multiLevelType w:val="hybridMultilevel"/>
    <w:tmpl w:val="A5B0DDC2"/>
    <w:lvl w:ilvl="0" w:tplc="E4E24962">
      <w:start w:val="1"/>
      <w:numFmt w:val="decimal"/>
      <w:lvlText w:val="%1)"/>
      <w:lvlJc w:val="left"/>
      <w:pPr>
        <w:ind w:left="1137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0F34990C"/>
    <w:multiLevelType w:val="singleLevel"/>
    <w:tmpl w:val="0F34990C"/>
    <w:lvl w:ilvl="0">
      <w:start w:val="1"/>
      <w:numFmt w:val="decimal"/>
      <w:suff w:val="space"/>
      <w:lvlText w:val="%1."/>
      <w:lvlJc w:val="left"/>
      <w:pPr>
        <w:ind w:left="480"/>
      </w:pPr>
    </w:lvl>
  </w:abstractNum>
  <w:abstractNum w:abstractNumId="12">
    <w:nsid w:val="1EFD7B77"/>
    <w:multiLevelType w:val="hybridMultilevel"/>
    <w:tmpl w:val="AC1AFCB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F5F3F05"/>
    <w:multiLevelType w:val="hybridMultilevel"/>
    <w:tmpl w:val="A2EEF562"/>
    <w:lvl w:ilvl="0" w:tplc="AB9CF24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70EC97"/>
    <w:multiLevelType w:val="multilevel"/>
    <w:tmpl w:val="2470EC9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>
    <w:nsid w:val="25B654F3"/>
    <w:multiLevelType w:val="multilevel"/>
    <w:tmpl w:val="25B654F3"/>
    <w:lvl w:ilvl="0">
      <w:start w:val="1"/>
      <w:numFmt w:val="bullet"/>
      <w:lvlText w:val="⬜"/>
      <w:lvlJc w:val="left"/>
      <w:pPr>
        <w:ind w:left="720" w:hanging="360"/>
      </w:pPr>
      <w:rPr>
        <w:rFonts w:ascii="Noto Sans Symbols" w:eastAsia="Noto Sans Symbols" w:hAnsi="Noto Sans Symbols" w:cs="Noto Sans Symbols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2A8F537B"/>
    <w:multiLevelType w:val="multilevel"/>
    <w:tmpl w:val="2A8F537B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7">
    <w:nsid w:val="333A7FB0"/>
    <w:multiLevelType w:val="hybridMultilevel"/>
    <w:tmpl w:val="9B5A41FC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8">
    <w:nsid w:val="3CAC53DC"/>
    <w:multiLevelType w:val="singleLevel"/>
    <w:tmpl w:val="0F34990C"/>
    <w:lvl w:ilvl="0">
      <w:start w:val="1"/>
      <w:numFmt w:val="decimal"/>
      <w:suff w:val="space"/>
      <w:lvlText w:val="%1."/>
      <w:lvlJc w:val="left"/>
      <w:pPr>
        <w:ind w:left="480"/>
      </w:pPr>
    </w:lvl>
  </w:abstractNum>
  <w:abstractNum w:abstractNumId="19">
    <w:nsid w:val="4D4DC07F"/>
    <w:multiLevelType w:val="multilevel"/>
    <w:tmpl w:val="4D4DC07F"/>
    <w:lvl w:ilvl="0">
      <w:start w:val="1"/>
      <w:numFmt w:val="bullet"/>
      <w:lvlText w:val="⬜"/>
      <w:lvlJc w:val="left"/>
      <w:pPr>
        <w:ind w:left="1080" w:hanging="360"/>
      </w:pPr>
      <w:rPr>
        <w:rFonts w:ascii="Noto Sans Symbols" w:eastAsia="Noto Sans Symbols" w:hAnsi="Noto Sans Symbols" w:cs="Noto Sans Symbols"/>
        <w:shd w:val="clear" w:color="auto" w:fil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D8236E4"/>
    <w:multiLevelType w:val="singleLevel"/>
    <w:tmpl w:val="0F34990C"/>
    <w:lvl w:ilvl="0">
      <w:start w:val="1"/>
      <w:numFmt w:val="decimal"/>
      <w:suff w:val="space"/>
      <w:lvlText w:val="%1."/>
      <w:lvlJc w:val="left"/>
      <w:pPr>
        <w:ind w:left="480"/>
      </w:pPr>
    </w:lvl>
  </w:abstractNum>
  <w:abstractNum w:abstractNumId="21">
    <w:nsid w:val="532163A5"/>
    <w:multiLevelType w:val="hybridMultilevel"/>
    <w:tmpl w:val="626A0EF4"/>
    <w:lvl w:ilvl="0" w:tplc="11821F16">
      <w:start w:val="1"/>
      <w:numFmt w:val="decimal"/>
      <w:lvlText w:val="%1."/>
      <w:lvlJc w:val="right"/>
      <w:pPr>
        <w:ind w:left="13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6" w:hanging="360"/>
      </w:pPr>
    </w:lvl>
    <w:lvl w:ilvl="2" w:tplc="0415001B" w:tentative="1">
      <w:start w:val="1"/>
      <w:numFmt w:val="lowerRoman"/>
      <w:lvlText w:val="%3."/>
      <w:lvlJc w:val="right"/>
      <w:pPr>
        <w:ind w:left="2796" w:hanging="180"/>
      </w:pPr>
    </w:lvl>
    <w:lvl w:ilvl="3" w:tplc="0415000F" w:tentative="1">
      <w:start w:val="1"/>
      <w:numFmt w:val="decimal"/>
      <w:lvlText w:val="%4."/>
      <w:lvlJc w:val="left"/>
      <w:pPr>
        <w:ind w:left="3516" w:hanging="360"/>
      </w:pPr>
    </w:lvl>
    <w:lvl w:ilvl="4" w:tplc="04150019" w:tentative="1">
      <w:start w:val="1"/>
      <w:numFmt w:val="lowerLetter"/>
      <w:lvlText w:val="%5."/>
      <w:lvlJc w:val="left"/>
      <w:pPr>
        <w:ind w:left="4236" w:hanging="360"/>
      </w:pPr>
    </w:lvl>
    <w:lvl w:ilvl="5" w:tplc="0415001B" w:tentative="1">
      <w:start w:val="1"/>
      <w:numFmt w:val="lowerRoman"/>
      <w:lvlText w:val="%6."/>
      <w:lvlJc w:val="right"/>
      <w:pPr>
        <w:ind w:left="4956" w:hanging="180"/>
      </w:pPr>
    </w:lvl>
    <w:lvl w:ilvl="6" w:tplc="0415000F" w:tentative="1">
      <w:start w:val="1"/>
      <w:numFmt w:val="decimal"/>
      <w:lvlText w:val="%7."/>
      <w:lvlJc w:val="left"/>
      <w:pPr>
        <w:ind w:left="5676" w:hanging="360"/>
      </w:pPr>
    </w:lvl>
    <w:lvl w:ilvl="7" w:tplc="04150019" w:tentative="1">
      <w:start w:val="1"/>
      <w:numFmt w:val="lowerLetter"/>
      <w:lvlText w:val="%8."/>
      <w:lvlJc w:val="left"/>
      <w:pPr>
        <w:ind w:left="6396" w:hanging="360"/>
      </w:pPr>
    </w:lvl>
    <w:lvl w:ilvl="8" w:tplc="0415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2">
    <w:nsid w:val="59ADCABA"/>
    <w:multiLevelType w:val="multilevel"/>
    <w:tmpl w:val="59ADCA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3">
    <w:nsid w:val="5A241D34"/>
    <w:multiLevelType w:val="multilevel"/>
    <w:tmpl w:val="5A241D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4">
    <w:nsid w:val="5C127363"/>
    <w:multiLevelType w:val="hybridMultilevel"/>
    <w:tmpl w:val="01C652CA"/>
    <w:lvl w:ilvl="0" w:tplc="2C0AD6AE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E86369"/>
    <w:multiLevelType w:val="hybridMultilevel"/>
    <w:tmpl w:val="F196C4D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D1211BD"/>
    <w:multiLevelType w:val="singleLevel"/>
    <w:tmpl w:val="0F34990C"/>
    <w:lvl w:ilvl="0">
      <w:start w:val="1"/>
      <w:numFmt w:val="decimal"/>
      <w:suff w:val="space"/>
      <w:lvlText w:val="%1."/>
      <w:lvlJc w:val="left"/>
      <w:pPr>
        <w:ind w:left="480"/>
      </w:pPr>
    </w:lvl>
  </w:abstractNum>
  <w:abstractNum w:abstractNumId="27">
    <w:nsid w:val="6FCF214C"/>
    <w:multiLevelType w:val="hybridMultilevel"/>
    <w:tmpl w:val="0CE4F430"/>
    <w:lvl w:ilvl="0" w:tplc="F17E2456">
      <w:start w:val="8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183CF9"/>
    <w:multiLevelType w:val="multilevel"/>
    <w:tmpl w:val="72183CF9"/>
    <w:lvl w:ilvl="0">
      <w:start w:val="1"/>
      <w:numFmt w:val="bullet"/>
      <w:lvlText w:val="⬜"/>
      <w:lvlJc w:val="left"/>
      <w:pPr>
        <w:ind w:left="720" w:hanging="360"/>
      </w:pPr>
      <w:rPr>
        <w:rFonts w:ascii="Noto Sans Symbols" w:eastAsia="Noto Sans Symbols" w:hAnsi="Noto Sans Symbols" w:cs="Noto Sans Symbols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77E15256"/>
    <w:multiLevelType w:val="singleLevel"/>
    <w:tmpl w:val="0F34990C"/>
    <w:lvl w:ilvl="0">
      <w:start w:val="1"/>
      <w:numFmt w:val="decimal"/>
      <w:suff w:val="space"/>
      <w:lvlText w:val="%1."/>
      <w:lvlJc w:val="left"/>
      <w:pPr>
        <w:ind w:left="480"/>
      </w:pPr>
    </w:lvl>
  </w:abstractNum>
  <w:num w:numId="1">
    <w:abstractNumId w:val="6"/>
  </w:num>
  <w:num w:numId="2">
    <w:abstractNumId w:val="4"/>
  </w:num>
  <w:num w:numId="3">
    <w:abstractNumId w:val="22"/>
  </w:num>
  <w:num w:numId="4">
    <w:abstractNumId w:val="2"/>
  </w:num>
  <w:num w:numId="5">
    <w:abstractNumId w:val="1"/>
  </w:num>
  <w:num w:numId="6">
    <w:abstractNumId w:val="9"/>
  </w:num>
  <w:num w:numId="7">
    <w:abstractNumId w:val="15"/>
  </w:num>
  <w:num w:numId="8">
    <w:abstractNumId w:val="28"/>
  </w:num>
  <w:num w:numId="9">
    <w:abstractNumId w:val="7"/>
  </w:num>
  <w:num w:numId="10">
    <w:abstractNumId w:val="0"/>
  </w:num>
  <w:num w:numId="11">
    <w:abstractNumId w:val="16"/>
  </w:num>
  <w:num w:numId="12">
    <w:abstractNumId w:val="23"/>
  </w:num>
  <w:num w:numId="13">
    <w:abstractNumId w:val="3"/>
  </w:num>
  <w:num w:numId="14">
    <w:abstractNumId w:val="11"/>
  </w:num>
  <w:num w:numId="15">
    <w:abstractNumId w:val="19"/>
  </w:num>
  <w:num w:numId="16">
    <w:abstractNumId w:val="5"/>
  </w:num>
  <w:num w:numId="17">
    <w:abstractNumId w:val="14"/>
  </w:num>
  <w:num w:numId="18">
    <w:abstractNumId w:val="18"/>
  </w:num>
  <w:num w:numId="19">
    <w:abstractNumId w:val="26"/>
  </w:num>
  <w:num w:numId="20">
    <w:abstractNumId w:val="29"/>
  </w:num>
  <w:num w:numId="21">
    <w:abstractNumId w:val="20"/>
  </w:num>
  <w:num w:numId="22">
    <w:abstractNumId w:val="25"/>
  </w:num>
  <w:num w:numId="23">
    <w:abstractNumId w:val="24"/>
  </w:num>
  <w:num w:numId="24">
    <w:abstractNumId w:val="12"/>
  </w:num>
  <w:num w:numId="25">
    <w:abstractNumId w:val="10"/>
  </w:num>
  <w:num w:numId="26">
    <w:abstractNumId w:val="8"/>
  </w:num>
  <w:num w:numId="27">
    <w:abstractNumId w:val="27"/>
  </w:num>
  <w:num w:numId="28">
    <w:abstractNumId w:val="21"/>
  </w:num>
  <w:num w:numId="29">
    <w:abstractNumId w:val="17"/>
  </w:num>
  <w:num w:numId="30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wona Frymark-Bagińska">
    <w15:presenceInfo w15:providerId="AD" w15:userId="S::i_frymark@pupmalbork.onmicrosoft.com::c260a273-b785-49a6-8103-93419145ac7e"/>
  </w15:person>
  <w15:person w15:author="Aneta Lepacka">
    <w15:presenceInfo w15:providerId="None" w15:userId="Aneta Lepack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4230B"/>
    <w:rsid w:val="000277B3"/>
    <w:rsid w:val="0004758C"/>
    <w:rsid w:val="00080F98"/>
    <w:rsid w:val="000852EA"/>
    <w:rsid w:val="000D6613"/>
    <w:rsid w:val="000E32CF"/>
    <w:rsid w:val="00106964"/>
    <w:rsid w:val="00165B5E"/>
    <w:rsid w:val="001C7847"/>
    <w:rsid w:val="00232ACE"/>
    <w:rsid w:val="0024173B"/>
    <w:rsid w:val="00264336"/>
    <w:rsid w:val="00270A3D"/>
    <w:rsid w:val="002A02BE"/>
    <w:rsid w:val="00313975"/>
    <w:rsid w:val="00384BC1"/>
    <w:rsid w:val="003A21D3"/>
    <w:rsid w:val="003B0151"/>
    <w:rsid w:val="003D1673"/>
    <w:rsid w:val="003F5A60"/>
    <w:rsid w:val="00434AF0"/>
    <w:rsid w:val="004439A0"/>
    <w:rsid w:val="00445B5F"/>
    <w:rsid w:val="004777B3"/>
    <w:rsid w:val="00526212"/>
    <w:rsid w:val="00556536"/>
    <w:rsid w:val="0058720E"/>
    <w:rsid w:val="005B3D3B"/>
    <w:rsid w:val="00635229"/>
    <w:rsid w:val="0064230B"/>
    <w:rsid w:val="00652B6D"/>
    <w:rsid w:val="00652B6F"/>
    <w:rsid w:val="00692B95"/>
    <w:rsid w:val="00764D74"/>
    <w:rsid w:val="007805A8"/>
    <w:rsid w:val="007A42B1"/>
    <w:rsid w:val="007C6A75"/>
    <w:rsid w:val="00816DD5"/>
    <w:rsid w:val="008322CA"/>
    <w:rsid w:val="00865273"/>
    <w:rsid w:val="008C464F"/>
    <w:rsid w:val="008D3E44"/>
    <w:rsid w:val="008D3EC7"/>
    <w:rsid w:val="00901CC0"/>
    <w:rsid w:val="00947C1E"/>
    <w:rsid w:val="00981DDB"/>
    <w:rsid w:val="009A03B2"/>
    <w:rsid w:val="009C4697"/>
    <w:rsid w:val="009E4010"/>
    <w:rsid w:val="00A95891"/>
    <w:rsid w:val="00AA328E"/>
    <w:rsid w:val="00BE3F5C"/>
    <w:rsid w:val="00BF686C"/>
    <w:rsid w:val="00C24AF3"/>
    <w:rsid w:val="00CF5BD5"/>
    <w:rsid w:val="00D1017A"/>
    <w:rsid w:val="00D204ED"/>
    <w:rsid w:val="00D41680"/>
    <w:rsid w:val="00D6670F"/>
    <w:rsid w:val="00D95718"/>
    <w:rsid w:val="00DC7C0E"/>
    <w:rsid w:val="00E15625"/>
    <w:rsid w:val="00E50AC7"/>
    <w:rsid w:val="00EA1D9E"/>
    <w:rsid w:val="00EA6994"/>
    <w:rsid w:val="00F57B0B"/>
    <w:rsid w:val="00F85F1C"/>
    <w:rsid w:val="00FC343F"/>
    <w:rsid w:val="00FF0C92"/>
    <w:rsid w:val="1B8848DB"/>
    <w:rsid w:val="1F091304"/>
    <w:rsid w:val="51FA009E"/>
    <w:rsid w:val="55A4042B"/>
    <w:rsid w:val="561B13D0"/>
    <w:rsid w:val="75E545FD"/>
    <w:rsid w:val="7CA95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81DDB"/>
    <w:pPr>
      <w:spacing w:line="276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rsid w:val="00981DD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rsid w:val="00981DD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981DD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qFormat/>
    <w:rsid w:val="00981DDB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981DD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qFormat/>
    <w:rsid w:val="00981DD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qFormat/>
    <w:rsid w:val="00981DDB"/>
  </w:style>
  <w:style w:type="paragraph" w:styleId="Podtytu">
    <w:name w:val="Subtitle"/>
    <w:basedOn w:val="Normalny"/>
    <w:next w:val="Normalny"/>
    <w:qFormat/>
    <w:rsid w:val="00981DD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ytu">
    <w:name w:val="Title"/>
    <w:basedOn w:val="Normalny"/>
    <w:next w:val="Normalny"/>
    <w:qFormat/>
    <w:rsid w:val="00981DDB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qFormat/>
    <w:rsid w:val="00981DD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qFormat/>
    <w:rsid w:val="00981DD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">
    <w:name w:val="_Style 11"/>
    <w:basedOn w:val="TableNormal1"/>
    <w:qFormat/>
    <w:rsid w:val="00981DD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2">
    <w:name w:val="_Style 12"/>
    <w:basedOn w:val="TableNormal1"/>
    <w:qFormat/>
    <w:rsid w:val="00981DD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">
    <w:name w:val="_Style 13"/>
    <w:basedOn w:val="TableNormal1"/>
    <w:qFormat/>
    <w:rsid w:val="00981DD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">
    <w:name w:val="_Style 14"/>
    <w:basedOn w:val="TableNormal1"/>
    <w:qFormat/>
    <w:rsid w:val="00981DD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_Style 15"/>
    <w:basedOn w:val="TableNormal1"/>
    <w:qFormat/>
    <w:rsid w:val="00981DD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">
    <w:name w:val="_Style 16"/>
    <w:basedOn w:val="TableNormal1"/>
    <w:qFormat/>
    <w:rsid w:val="00981DDB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rsid w:val="00981DDB"/>
    <w:rPr>
      <w:sz w:val="16"/>
      <w:szCs w:val="16"/>
    </w:rPr>
  </w:style>
  <w:style w:type="paragraph" w:styleId="Tekstdymka">
    <w:name w:val="Balloon Text"/>
    <w:basedOn w:val="Normalny"/>
    <w:link w:val="TekstdymkaZnak"/>
    <w:rsid w:val="00901C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01CC0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4777B3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777B3"/>
  </w:style>
  <w:style w:type="character" w:styleId="Odwoanieprzypisudolnego">
    <w:name w:val="footnote reference"/>
    <w:basedOn w:val="Domylnaczcionkaakapitu"/>
    <w:rsid w:val="004777B3"/>
    <w:rPr>
      <w:vertAlign w:val="superscript"/>
    </w:rPr>
  </w:style>
  <w:style w:type="paragraph" w:styleId="Akapitzlist">
    <w:name w:val="List Paragraph"/>
    <w:basedOn w:val="Normalny"/>
    <w:uiPriority w:val="99"/>
    <w:unhideWhenUsed/>
    <w:rsid w:val="00652B6D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rsid w:val="00764D74"/>
    <w:pPr>
      <w:spacing w:line="240" w:lineRule="auto"/>
    </w:pPr>
    <w:rPr>
      <w:b/>
      <w:bCs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64D74"/>
    <w:rPr>
      <w:sz w:val="24"/>
      <w:szCs w:val="24"/>
    </w:rPr>
  </w:style>
  <w:style w:type="character" w:customStyle="1" w:styleId="TematkomentarzaZnak">
    <w:name w:val="Temat komentarza Znak"/>
    <w:basedOn w:val="TekstkomentarzaZnak"/>
    <w:link w:val="Tematkomentarza"/>
    <w:rsid w:val="00764D74"/>
    <w:rPr>
      <w:b/>
      <w:bCs/>
      <w:sz w:val="24"/>
      <w:szCs w:val="24"/>
    </w:rPr>
  </w:style>
  <w:style w:type="character" w:styleId="Hipercze">
    <w:name w:val="Hyperlink"/>
    <w:basedOn w:val="Domylnaczcionkaakapitu"/>
    <w:rsid w:val="003A21D3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21D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rsid w:val="008322C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8322CA"/>
    <w:rPr>
      <w:sz w:val="24"/>
      <w:szCs w:val="24"/>
    </w:rPr>
  </w:style>
  <w:style w:type="paragraph" w:styleId="Stopka">
    <w:name w:val="footer"/>
    <w:basedOn w:val="Normalny"/>
    <w:link w:val="StopkaZnak"/>
    <w:rsid w:val="008322C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8322CA"/>
    <w:rPr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E4010"/>
    <w:rPr>
      <w:i/>
      <w:iCs/>
    </w:rPr>
  </w:style>
  <w:style w:type="paragraph" w:styleId="Poprawka">
    <w:name w:val="Revision"/>
    <w:hidden/>
    <w:uiPriority w:val="99"/>
    <w:unhideWhenUsed/>
    <w:rsid w:val="0031397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304863-EB2D-4CB3-8365-5C4F4CD41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11</Pages>
  <Words>2781</Words>
  <Characters>16686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iwofry1264</dc:creator>
  <cp:lastModifiedBy>laubag7934</cp:lastModifiedBy>
  <cp:revision>28</cp:revision>
  <dcterms:created xsi:type="dcterms:W3CDTF">2025-04-25T10:01:00Z</dcterms:created>
  <dcterms:modified xsi:type="dcterms:W3CDTF">2025-05-27T11:18:00Z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1045-12.2.0.20795</vt:lpwstr>
  </property>
  <property fmtid="{D5CDD505-2E9C-101B-9397-08002B2CF9AE}" pid="3" name="ICV">
    <vt:lpwstr>1ABB139FB6544D379057C8839723656E_12</vt:lpwstr>
  </property>
</Properties>
</file>