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D3A39" w14:textId="352BA29B" w:rsidR="009E2425" w:rsidRPr="0035294A" w:rsidRDefault="00336CA7" w:rsidP="000877F9">
      <w:pPr>
        <w:spacing w:before="240"/>
        <w:ind w:left="-142"/>
        <w:rPr>
          <w:b/>
        </w:rPr>
      </w:pPr>
      <w:r w:rsidRPr="0035294A">
        <w:rPr>
          <w:b/>
        </w:rPr>
        <w:t xml:space="preserve">UMOWA nr </w:t>
      </w:r>
      <w:r w:rsidR="0006642D" w:rsidRPr="0035294A">
        <w:rPr>
          <w:b/>
        </w:rPr>
        <w:t>………….</w:t>
      </w:r>
    </w:p>
    <w:p w14:paraId="730F8AD9" w14:textId="77777777" w:rsidR="009E2425" w:rsidRPr="0035294A" w:rsidRDefault="00765573" w:rsidP="00977150">
      <w:pPr>
        <w:ind w:left="-142"/>
        <w:rPr>
          <w:b/>
        </w:rPr>
      </w:pPr>
      <w:r w:rsidRPr="0035294A">
        <w:rPr>
          <w:b/>
        </w:rPr>
        <w:t xml:space="preserve">o realizację </w:t>
      </w:r>
      <w:r w:rsidR="00453C37" w:rsidRPr="0035294A">
        <w:rPr>
          <w:b/>
        </w:rPr>
        <w:t>Usługi Rozwojowej</w:t>
      </w:r>
    </w:p>
    <w:p w14:paraId="364EA77C" w14:textId="1916D19A" w:rsidR="009E2425" w:rsidRPr="0035294A" w:rsidRDefault="00765573" w:rsidP="000877F9">
      <w:pPr>
        <w:spacing w:after="240"/>
        <w:ind w:left="-142"/>
      </w:pPr>
      <w:r w:rsidRPr="0035294A">
        <w:t xml:space="preserve">zawarta w Malborku, w dniu </w:t>
      </w:r>
      <w:r w:rsidR="0006642D" w:rsidRPr="0035294A">
        <w:rPr>
          <w:b/>
        </w:rPr>
        <w:t>…………………</w:t>
      </w:r>
      <w:r w:rsidRPr="0035294A">
        <w:t xml:space="preserve"> pomiędzy:</w:t>
      </w:r>
    </w:p>
    <w:p w14:paraId="027C153F" w14:textId="77777777" w:rsidR="009E2425" w:rsidRPr="0035294A" w:rsidRDefault="00765573" w:rsidP="000877F9">
      <w:pPr>
        <w:spacing w:after="240"/>
        <w:ind w:left="-142"/>
        <w:rPr>
          <w:b/>
        </w:rPr>
      </w:pPr>
      <w:r w:rsidRPr="0035294A">
        <w:t xml:space="preserve">Powiatem malborskim/Powiatowym Urzędem Pracy w Malborku, z siedzibą przy Al. Armii Krajowej 70, 82-200 Malbork, NIP 579-15-13-795, reprezentowanym przez działającą z upoważnienia Starosty Powiatu Malborskiego Panią Joannę Reszka Dyrektora Powiatowego Urzędu Pracy w Malborku – zwanym w dalszej części Umowy </w:t>
      </w:r>
      <w:r w:rsidR="00657B4C" w:rsidRPr="0035294A">
        <w:rPr>
          <w:b/>
        </w:rPr>
        <w:t>Operatorem,</w:t>
      </w:r>
    </w:p>
    <w:p w14:paraId="6D47B327" w14:textId="678F06E9" w:rsidR="009E2425" w:rsidRPr="0035294A" w:rsidRDefault="00765573" w:rsidP="000877F9">
      <w:pPr>
        <w:spacing w:after="240"/>
        <w:ind w:left="-142"/>
        <w:rPr>
          <w:b/>
        </w:rPr>
      </w:pPr>
      <w:r w:rsidRPr="0035294A">
        <w:rPr>
          <w:b/>
          <w:bCs/>
        </w:rPr>
        <w:t xml:space="preserve">W imieniu którego na mocy </w:t>
      </w:r>
      <w:r w:rsidR="00453C37" w:rsidRPr="0035294A">
        <w:rPr>
          <w:b/>
          <w:bCs/>
        </w:rPr>
        <w:t>P</w:t>
      </w:r>
      <w:r w:rsidRPr="0035294A">
        <w:rPr>
          <w:b/>
          <w:bCs/>
        </w:rPr>
        <w:t>orozumienia o partners</w:t>
      </w:r>
      <w:r w:rsidR="00336CA7" w:rsidRPr="0035294A">
        <w:rPr>
          <w:b/>
          <w:bCs/>
        </w:rPr>
        <w:t>twie Projekt realizuje Powiat malborski/Powiatowy Urząd Pracy w Malborku,</w:t>
      </w:r>
      <w:r w:rsidRPr="0035294A">
        <w:rPr>
          <w:b/>
          <w:bCs/>
        </w:rPr>
        <w:t xml:space="preserve"> z siedzibą </w:t>
      </w:r>
      <w:r w:rsidR="00336CA7" w:rsidRPr="0035294A">
        <w:rPr>
          <w:b/>
          <w:bCs/>
        </w:rPr>
        <w:t>przy Al. Armii Krajowej 70, 82-200 Malbork, NIP 579-15-13-795</w:t>
      </w:r>
      <w:r w:rsidRPr="0035294A">
        <w:rPr>
          <w:b/>
          <w:bCs/>
        </w:rPr>
        <w:t>, reprezentowany przez działającą z upoważnienia Starosty</w:t>
      </w:r>
      <w:r w:rsidR="00336CA7" w:rsidRPr="0035294A">
        <w:rPr>
          <w:b/>
          <w:bCs/>
        </w:rPr>
        <w:t xml:space="preserve"> Powiatu Malborskiego Pan</w:t>
      </w:r>
      <w:r w:rsidRPr="0035294A">
        <w:rPr>
          <w:b/>
          <w:bCs/>
        </w:rPr>
        <w:t xml:space="preserve">ią </w:t>
      </w:r>
      <w:r w:rsidR="005E5A1D" w:rsidRPr="0035294A">
        <w:rPr>
          <w:b/>
          <w:bCs/>
        </w:rPr>
        <w:t>Joannę Reszka,</w:t>
      </w:r>
      <w:r w:rsidRPr="0035294A">
        <w:rPr>
          <w:b/>
          <w:bCs/>
        </w:rPr>
        <w:t xml:space="preserve"> Dyrektora </w:t>
      </w:r>
      <w:r w:rsidR="00336CA7" w:rsidRPr="0035294A">
        <w:rPr>
          <w:b/>
          <w:bCs/>
        </w:rPr>
        <w:t>Powiatowego Urzędu Pracy w Malborku</w:t>
      </w:r>
      <w:r w:rsidR="00ED0EEC" w:rsidRPr="0035294A">
        <w:rPr>
          <w:b/>
          <w:bCs/>
        </w:rPr>
        <w:t>,</w:t>
      </w:r>
    </w:p>
    <w:p w14:paraId="72B0D1E2" w14:textId="77777777" w:rsidR="009E2425" w:rsidRPr="0035294A" w:rsidRDefault="00765573" w:rsidP="00977150">
      <w:pPr>
        <w:ind w:left="-142"/>
      </w:pPr>
      <w:r w:rsidRPr="0035294A">
        <w:t>a</w:t>
      </w:r>
    </w:p>
    <w:p w14:paraId="0470BF78" w14:textId="2D38CB86" w:rsidR="009E2425" w:rsidRPr="0035294A" w:rsidRDefault="0006642D" w:rsidP="000877F9">
      <w:pPr>
        <w:spacing w:after="240"/>
        <w:ind w:left="-142"/>
      </w:pPr>
      <w:r w:rsidRPr="0035294A">
        <w:rPr>
          <w:b/>
        </w:rPr>
        <w:t>…………………………………..</w:t>
      </w:r>
      <w:r w:rsidR="00765573" w:rsidRPr="0035294A">
        <w:t xml:space="preserve"> z siedzibą </w:t>
      </w:r>
      <w:r w:rsidRPr="0035294A">
        <w:rPr>
          <w:b/>
        </w:rPr>
        <w:t>……………………………………..</w:t>
      </w:r>
      <w:r w:rsidR="00765573" w:rsidRPr="0035294A">
        <w:t xml:space="preserve">, </w:t>
      </w:r>
      <w:r w:rsidR="005E5A1D" w:rsidRPr="0035294A">
        <w:t>KRS:</w:t>
      </w:r>
      <w:r w:rsidR="00E52D37" w:rsidRPr="0035294A">
        <w:rPr>
          <w:b/>
        </w:rPr>
        <w:t>--------</w:t>
      </w:r>
      <w:r w:rsidR="005E5A1D" w:rsidRPr="0035294A">
        <w:t xml:space="preserve">, NIP: </w:t>
      </w:r>
      <w:r w:rsidRPr="0035294A">
        <w:rPr>
          <w:b/>
        </w:rPr>
        <w:t>…………………….</w:t>
      </w:r>
      <w:r w:rsidR="005E5A1D" w:rsidRPr="0035294A">
        <w:t xml:space="preserve">, REGON </w:t>
      </w:r>
      <w:r w:rsidRPr="0035294A">
        <w:rPr>
          <w:b/>
        </w:rPr>
        <w:t>…………………………</w:t>
      </w:r>
      <w:r w:rsidR="005E5A1D" w:rsidRPr="0035294A">
        <w:t xml:space="preserve">, reprezentowaną przez </w:t>
      </w:r>
      <w:r w:rsidRPr="0035294A">
        <w:rPr>
          <w:b/>
        </w:rPr>
        <w:t>……………………………</w:t>
      </w:r>
      <w:r w:rsidR="005E5A1D" w:rsidRPr="0035294A">
        <w:t xml:space="preserve"> </w:t>
      </w:r>
      <w:r w:rsidR="00765573" w:rsidRPr="0035294A">
        <w:t xml:space="preserve">- </w:t>
      </w:r>
      <w:r w:rsidR="00E52D37" w:rsidRPr="0035294A">
        <w:t>właściciela</w:t>
      </w:r>
      <w:r w:rsidR="00765573" w:rsidRPr="0035294A">
        <w:t xml:space="preserve"> - zwaną w dalszej części Umowy </w:t>
      </w:r>
      <w:r w:rsidR="00765573" w:rsidRPr="0035294A">
        <w:rPr>
          <w:b/>
        </w:rPr>
        <w:t>Dostawcą Usługi,</w:t>
      </w:r>
    </w:p>
    <w:p w14:paraId="746E1583" w14:textId="77777777" w:rsidR="009E2425" w:rsidRPr="0035294A" w:rsidRDefault="00765573" w:rsidP="00977150">
      <w:pPr>
        <w:ind w:left="-142"/>
      </w:pPr>
      <w:r w:rsidRPr="0035294A">
        <w:t>a</w:t>
      </w:r>
    </w:p>
    <w:p w14:paraId="3E3C4843" w14:textId="63A8A856" w:rsidR="009E2425" w:rsidRPr="0035294A" w:rsidRDefault="00765573" w:rsidP="000877F9">
      <w:pPr>
        <w:spacing w:after="240"/>
        <w:ind w:left="-142"/>
      </w:pPr>
      <w:bookmarkStart w:id="0" w:name="_fei563gbjug6" w:colFirst="0" w:colLast="0"/>
      <w:bookmarkEnd w:id="0"/>
      <w:r w:rsidRPr="0035294A">
        <w:t xml:space="preserve">Panem/Panią </w:t>
      </w:r>
      <w:r w:rsidR="0006642D" w:rsidRPr="0035294A">
        <w:rPr>
          <w:b/>
        </w:rPr>
        <w:t>………………..</w:t>
      </w:r>
      <w:r w:rsidRPr="0035294A">
        <w:t xml:space="preserve"> zamieszkałym/-</w:t>
      </w:r>
      <w:r w:rsidR="009C6C38" w:rsidRPr="0035294A">
        <w:t xml:space="preserve">ą: </w:t>
      </w:r>
      <w:r w:rsidR="0006642D" w:rsidRPr="0035294A">
        <w:rPr>
          <w:b/>
        </w:rPr>
        <w:t>…………………………..</w:t>
      </w:r>
      <w:r w:rsidRPr="0035294A">
        <w:t xml:space="preserve">, PESEL </w:t>
      </w:r>
      <w:r w:rsidR="0006642D" w:rsidRPr="0035294A">
        <w:rPr>
          <w:b/>
        </w:rPr>
        <w:t>……………………….</w:t>
      </w:r>
      <w:r w:rsidR="00376E14" w:rsidRPr="0035294A">
        <w:t xml:space="preserve"> </w:t>
      </w:r>
      <w:r w:rsidRPr="0035294A">
        <w:t xml:space="preserve">- zwanym/-ą w dalszej części </w:t>
      </w:r>
      <w:r w:rsidR="0006642D" w:rsidRPr="0035294A">
        <w:rPr>
          <w:b/>
        </w:rPr>
        <w:t>……………………………</w:t>
      </w:r>
      <w:r w:rsidRPr="0035294A">
        <w:rPr>
          <w:b/>
        </w:rPr>
        <w:t>,</w:t>
      </w:r>
      <w:r w:rsidRPr="0035294A">
        <w:t xml:space="preserve"> </w:t>
      </w:r>
    </w:p>
    <w:p w14:paraId="29AD0DFB" w14:textId="77777777" w:rsidR="009E2425" w:rsidRPr="0035294A" w:rsidRDefault="00765573" w:rsidP="000877F9">
      <w:pPr>
        <w:spacing w:after="240"/>
        <w:ind w:left="-142"/>
      </w:pPr>
      <w:r w:rsidRPr="0035294A">
        <w:t>zwanym</w:t>
      </w:r>
      <w:r w:rsidR="00453C37" w:rsidRPr="0035294A">
        <w:t>i</w:t>
      </w:r>
      <w:r w:rsidRPr="0035294A">
        <w:t xml:space="preserve"> w dalszej części umowy</w:t>
      </w:r>
      <w:r w:rsidRPr="0035294A">
        <w:rPr>
          <w:b/>
        </w:rPr>
        <w:t xml:space="preserve"> Stronami. </w:t>
      </w:r>
    </w:p>
    <w:p w14:paraId="6EFE0F47" w14:textId="77777777" w:rsidR="009E2425" w:rsidRPr="0035294A" w:rsidRDefault="00765573" w:rsidP="00977150">
      <w:pPr>
        <w:ind w:left="-142"/>
        <w:rPr>
          <w:b/>
        </w:rPr>
      </w:pPr>
      <w:r w:rsidRPr="0035294A">
        <w:rPr>
          <w:b/>
        </w:rPr>
        <w:t>§ 1</w:t>
      </w:r>
    </w:p>
    <w:p w14:paraId="239D005E" w14:textId="77777777" w:rsidR="009E2425" w:rsidRPr="0035294A" w:rsidRDefault="00765573" w:rsidP="000877F9">
      <w:pPr>
        <w:spacing w:after="240"/>
        <w:ind w:left="-142"/>
      </w:pPr>
      <w:r w:rsidRPr="0035294A">
        <w:rPr>
          <w:b/>
        </w:rPr>
        <w:t>Postanowienia ogólne</w:t>
      </w:r>
    </w:p>
    <w:p w14:paraId="5923ED70" w14:textId="77777777" w:rsidR="009E2425" w:rsidRPr="0035294A" w:rsidRDefault="00765573" w:rsidP="00977150">
      <w:pPr>
        <w:numPr>
          <w:ilvl w:val="0"/>
          <w:numId w:val="1"/>
        </w:numPr>
        <w:ind w:left="567" w:hanging="567"/>
      </w:pPr>
      <w:r w:rsidRPr="0035294A">
        <w:t xml:space="preserve">Umowa jest realizowana w ramach </w:t>
      </w:r>
      <w:r w:rsidR="00E3678D" w:rsidRPr="0035294A">
        <w:t>P</w:t>
      </w:r>
      <w:r w:rsidRPr="0035294A">
        <w:t>rojektu „Nadwiślański Rozwój Kwalifikacji” współfinansowanego ze środków Europejskiego Funduszu Społecznego Plus (EFS+), Priorytetu 5 Fundusze europejskie dla silnego społecznie Pomorza (EFS+), Działania 5.9. Kształcenie ustawiczne w ramach programu Fundusze Europejskie dla Pomorza 2021-2027 (FEP 2021-2027).</w:t>
      </w:r>
    </w:p>
    <w:p w14:paraId="5258D2FA" w14:textId="77777777" w:rsidR="009E2425" w:rsidRPr="0035294A" w:rsidRDefault="00765573" w:rsidP="00977150">
      <w:pPr>
        <w:numPr>
          <w:ilvl w:val="0"/>
          <w:numId w:val="1"/>
        </w:numPr>
        <w:ind w:left="567" w:hanging="567"/>
      </w:pPr>
      <w:r w:rsidRPr="0035294A">
        <w:t>Okres realizacji Projektu: od 03.03.2025 r. do 30.09.2029 r.</w:t>
      </w:r>
    </w:p>
    <w:p w14:paraId="34A2B33D" w14:textId="77777777" w:rsidR="009E2425" w:rsidRPr="0035294A" w:rsidRDefault="00765573" w:rsidP="00977150">
      <w:pPr>
        <w:numPr>
          <w:ilvl w:val="0"/>
          <w:numId w:val="1"/>
        </w:numPr>
        <w:ind w:left="567" w:hanging="567"/>
      </w:pPr>
      <w:r w:rsidRPr="0035294A">
        <w:t xml:space="preserve">Umowa nabiera mocy prawnej z dniem jej podpisania przez wszystkie Strony i trwa do czasu zakończenia udzielanego wsparcia oraz wywiązania się z obowiązków i zobowiązań Stron, jednakże nie dłużej niż do końca realizacji </w:t>
      </w:r>
      <w:r w:rsidR="00E3678D" w:rsidRPr="0035294A">
        <w:t>P</w:t>
      </w:r>
      <w:r w:rsidRPr="0035294A">
        <w:t>rojektu tj. 30.09.2029 r</w:t>
      </w:r>
      <w:r w:rsidR="00453C37" w:rsidRPr="0035294A">
        <w:t>oku</w:t>
      </w:r>
      <w:r w:rsidRPr="0035294A">
        <w:t>.</w:t>
      </w:r>
    </w:p>
    <w:p w14:paraId="60C2ECA5" w14:textId="77777777" w:rsidR="009E2425" w:rsidRPr="0035294A" w:rsidRDefault="00765573" w:rsidP="000877F9">
      <w:pPr>
        <w:numPr>
          <w:ilvl w:val="0"/>
          <w:numId w:val="1"/>
        </w:numPr>
        <w:spacing w:after="240"/>
        <w:ind w:left="567" w:hanging="567"/>
      </w:pPr>
      <w:r w:rsidRPr="0035294A">
        <w:t>W celu zapewnienia właściwej ścieżki audytu Strony umowy zobowiązują się do przechowywania i udostępniania dokumentacji związanej z realizacją Projektu w terminie od rozpoczęcia realizacji Projektu do 31 grudnia 2034 roku.</w:t>
      </w:r>
    </w:p>
    <w:p w14:paraId="30FD6CB4" w14:textId="77777777" w:rsidR="009E2425" w:rsidRPr="0035294A" w:rsidRDefault="00765573" w:rsidP="00977150">
      <w:pPr>
        <w:ind w:left="-142"/>
        <w:rPr>
          <w:b/>
        </w:rPr>
      </w:pPr>
      <w:r w:rsidRPr="0035294A">
        <w:rPr>
          <w:b/>
        </w:rPr>
        <w:lastRenderedPageBreak/>
        <w:t>§ 2</w:t>
      </w:r>
    </w:p>
    <w:p w14:paraId="05400B6A" w14:textId="77777777" w:rsidR="009E2425" w:rsidRPr="0035294A" w:rsidRDefault="00765573" w:rsidP="000877F9">
      <w:pPr>
        <w:spacing w:after="240"/>
        <w:ind w:left="-142"/>
        <w:rPr>
          <w:b/>
        </w:rPr>
      </w:pPr>
      <w:r w:rsidRPr="0035294A">
        <w:rPr>
          <w:b/>
        </w:rPr>
        <w:t xml:space="preserve">Szczegółowy zakres i warunki realizacji </w:t>
      </w:r>
      <w:r w:rsidR="00453C37" w:rsidRPr="0035294A">
        <w:rPr>
          <w:b/>
        </w:rPr>
        <w:t>Usługi Rozwojowej</w:t>
      </w:r>
    </w:p>
    <w:p w14:paraId="050282B4" w14:textId="77777777" w:rsidR="009E2425" w:rsidRPr="0035294A" w:rsidRDefault="00765573" w:rsidP="00977150">
      <w:pPr>
        <w:numPr>
          <w:ilvl w:val="0"/>
          <w:numId w:val="2"/>
        </w:numPr>
        <w:tabs>
          <w:tab w:val="left" w:pos="709"/>
        </w:tabs>
        <w:ind w:left="567" w:hanging="567"/>
      </w:pPr>
      <w:r w:rsidRPr="0035294A">
        <w:t xml:space="preserve">Przedmiotem Umowy jest realizacja </w:t>
      </w:r>
      <w:r w:rsidR="00453C37" w:rsidRPr="0035294A">
        <w:t>Usługi Rozwojowej</w:t>
      </w:r>
      <w:r w:rsidRPr="0035294A">
        <w:t xml:space="preserve"> na rzecz Uczestnika Projektu przez Dostawcę Usługi, dofinansowanej przez Operatora.</w:t>
      </w:r>
    </w:p>
    <w:p w14:paraId="4C5CF8C6" w14:textId="77777777" w:rsidR="009E2425" w:rsidRPr="0035294A" w:rsidRDefault="00765573" w:rsidP="00977150">
      <w:pPr>
        <w:numPr>
          <w:ilvl w:val="0"/>
          <w:numId w:val="2"/>
        </w:numPr>
        <w:tabs>
          <w:tab w:val="left" w:pos="709"/>
        </w:tabs>
        <w:ind w:left="567" w:hanging="567"/>
      </w:pPr>
      <w:r w:rsidRPr="0035294A">
        <w:t xml:space="preserve">Dostawca Usługi zobowiązuje się świadczyć na rzecz Uczestnika Projektu </w:t>
      </w:r>
    </w:p>
    <w:p w14:paraId="25C0A56A" w14:textId="4FF93515" w:rsidR="009E2425" w:rsidRPr="0035294A" w:rsidRDefault="00850317" w:rsidP="00977150">
      <w:pPr>
        <w:ind w:left="567"/>
      </w:pPr>
      <w:r w:rsidRPr="0035294A">
        <w:t>Usługę Rozwojową</w:t>
      </w:r>
      <w:r w:rsidR="00765573" w:rsidRPr="0035294A">
        <w:t xml:space="preserve"> pod nazwą</w:t>
      </w:r>
      <w:r w:rsidR="00E118F7" w:rsidRPr="0035294A">
        <w:t>:</w:t>
      </w:r>
      <w:r w:rsidR="00765573" w:rsidRPr="0035294A">
        <w:t xml:space="preserve"> </w:t>
      </w:r>
      <w:r w:rsidR="0006642D" w:rsidRPr="0035294A">
        <w:rPr>
          <w:b/>
        </w:rPr>
        <w:t>………………………………………</w:t>
      </w:r>
    </w:p>
    <w:p w14:paraId="6A96930B" w14:textId="7F196D42" w:rsidR="009E2425" w:rsidRPr="0035294A" w:rsidRDefault="00765573" w:rsidP="00977150">
      <w:pPr>
        <w:ind w:left="567"/>
      </w:pPr>
      <w:r w:rsidRPr="0035294A">
        <w:t xml:space="preserve">nr </w:t>
      </w:r>
      <w:r w:rsidR="00453C37" w:rsidRPr="0035294A">
        <w:t>Usługi Rozwojowej</w:t>
      </w:r>
      <w:r w:rsidRPr="0035294A">
        <w:t xml:space="preserve"> w BUR</w:t>
      </w:r>
      <w:r w:rsidR="00BB4B10" w:rsidRPr="0035294A">
        <w:t xml:space="preserve"> </w:t>
      </w:r>
      <w:r w:rsidR="0006642D" w:rsidRPr="0035294A">
        <w:rPr>
          <w:b/>
        </w:rPr>
        <w:t>…………………………………………….</w:t>
      </w:r>
      <w:r w:rsidR="00FE09F2" w:rsidRPr="0035294A">
        <w:rPr>
          <w:b/>
        </w:rPr>
        <w:t>,</w:t>
      </w:r>
    </w:p>
    <w:p w14:paraId="23F92D22" w14:textId="77777777" w:rsidR="009E2425" w:rsidRPr="0035294A" w:rsidRDefault="00765573" w:rsidP="00977150">
      <w:pPr>
        <w:ind w:left="567"/>
      </w:pPr>
      <w:r w:rsidRPr="0035294A">
        <w:t xml:space="preserve">zgodnie z </w:t>
      </w:r>
      <w:r w:rsidR="00453C37" w:rsidRPr="0035294A">
        <w:t>K</w:t>
      </w:r>
      <w:r w:rsidRPr="0035294A">
        <w:t xml:space="preserve">artą </w:t>
      </w:r>
      <w:r w:rsidR="00327BEF" w:rsidRPr="0035294A">
        <w:t>Usług Rozwojowych</w:t>
      </w:r>
      <w:r w:rsidRPr="0035294A">
        <w:t xml:space="preserve">, która określa szczegółowy zakres i warunki realizacji </w:t>
      </w:r>
      <w:r w:rsidR="00453C37" w:rsidRPr="0035294A">
        <w:t>U</w:t>
      </w:r>
      <w:r w:rsidRPr="0035294A">
        <w:t>sługi.</w:t>
      </w:r>
    </w:p>
    <w:p w14:paraId="29452F2B" w14:textId="3B31D5D4" w:rsidR="009E2425" w:rsidRPr="0035294A" w:rsidRDefault="00765573" w:rsidP="00977150">
      <w:pPr>
        <w:numPr>
          <w:ilvl w:val="0"/>
          <w:numId w:val="2"/>
        </w:numPr>
        <w:tabs>
          <w:tab w:val="left" w:pos="709"/>
        </w:tabs>
        <w:ind w:left="567" w:hanging="567"/>
      </w:pPr>
      <w:r w:rsidRPr="0035294A">
        <w:t xml:space="preserve">Termin realizacji </w:t>
      </w:r>
      <w:r w:rsidR="00453C37" w:rsidRPr="0035294A">
        <w:t>Usługi Rozwojowej</w:t>
      </w:r>
      <w:r w:rsidR="00D1753B" w:rsidRPr="0035294A">
        <w:t>:</w:t>
      </w:r>
      <w:r w:rsidR="0072697C" w:rsidRPr="0035294A">
        <w:t xml:space="preserve"> zgodnie z K</w:t>
      </w:r>
      <w:r w:rsidR="00BB0EAA" w:rsidRPr="0035294A">
        <w:t>artą Usługi Rozwojowej.</w:t>
      </w:r>
    </w:p>
    <w:p w14:paraId="22BEE7C4" w14:textId="338A0190" w:rsidR="00D12A10" w:rsidRPr="0035294A" w:rsidRDefault="00765573" w:rsidP="00D12A10">
      <w:pPr>
        <w:numPr>
          <w:ilvl w:val="0"/>
          <w:numId w:val="2"/>
        </w:numPr>
        <w:tabs>
          <w:tab w:val="left" w:pos="709"/>
        </w:tabs>
        <w:ind w:left="567" w:hanging="567"/>
      </w:pPr>
      <w:r w:rsidRPr="0035294A">
        <w:t xml:space="preserve">Zmiana numeru </w:t>
      </w:r>
      <w:r w:rsidR="00453C37" w:rsidRPr="0035294A">
        <w:t>Usługi Rozwojowej</w:t>
      </w:r>
      <w:r w:rsidRPr="0035294A">
        <w:t xml:space="preserve">, wynikająca ze zmiany nieistotnych merytorycznie parametrów </w:t>
      </w:r>
      <w:r w:rsidR="00327BEF" w:rsidRPr="0035294A">
        <w:t>U</w:t>
      </w:r>
      <w:r w:rsidRPr="0035294A">
        <w:t>sługi,</w:t>
      </w:r>
      <w:r w:rsidR="00F1434D" w:rsidRPr="0035294A">
        <w:t xml:space="preserve"> lub konieczności modyfikacji karty celem spełnienia wymogów projektu,</w:t>
      </w:r>
      <w:r w:rsidRPr="0035294A">
        <w:t xml:space="preserve"> nie wymaga aneksu do przedmiotowej Umowy, jednak każda </w:t>
      </w:r>
      <w:r w:rsidRPr="0035294A">
        <w:rPr>
          <w:bCs/>
        </w:rPr>
        <w:t xml:space="preserve">zmiana </w:t>
      </w:r>
      <w:r w:rsidR="0006642D" w:rsidRPr="0035294A">
        <w:rPr>
          <w:bCs/>
        </w:rPr>
        <w:t>dokonywana poza systemem BUR</w:t>
      </w:r>
      <w:r w:rsidR="0006642D" w:rsidRPr="0035294A">
        <w:t xml:space="preserve"> </w:t>
      </w:r>
      <w:r w:rsidRPr="0035294A">
        <w:t xml:space="preserve">wymaga pisemnej akceptacji przez </w:t>
      </w:r>
      <w:r w:rsidR="00F1434D" w:rsidRPr="0035294A">
        <w:t>Operatora</w:t>
      </w:r>
      <w:r w:rsidRPr="0035294A">
        <w:t>. Uczestnik Projektu lub Dostawca Usługi zobowiązani są do powiadomienia Operatora</w:t>
      </w:r>
      <w:r w:rsidR="00ED0EEC" w:rsidRPr="0035294A">
        <w:t xml:space="preserve"> </w:t>
      </w:r>
      <w:r w:rsidRPr="0035294A">
        <w:t xml:space="preserve">pisemnie lub za pośrednictwem e-mail o wszelkich zmianach dotyczących realizacji </w:t>
      </w:r>
      <w:r w:rsidR="00453C37" w:rsidRPr="0035294A">
        <w:t>Usługi Rozwojowej</w:t>
      </w:r>
      <w:r w:rsidR="0006642D" w:rsidRPr="0035294A">
        <w:rPr>
          <w:bCs/>
        </w:rPr>
        <w:t>, które chce wprowadzić poza systemem BUR</w:t>
      </w:r>
      <w:r w:rsidR="0006642D" w:rsidRPr="0035294A">
        <w:t xml:space="preserve"> </w:t>
      </w:r>
      <w:r w:rsidRPr="0035294A">
        <w:t xml:space="preserve">przed dniem ich wystąpienia. Formularz zmian stanowi załącznik nr 1 do niniejszej Umowy. Brak informacji dotyczących zmian ze strony zarówno Uczestnika Projektu, jak i Dostawcy Usługi może skutkować uznaniem kosztów </w:t>
      </w:r>
      <w:r w:rsidR="00327BEF" w:rsidRPr="0035294A">
        <w:t>Usług Rozwojowych</w:t>
      </w:r>
      <w:r w:rsidRPr="0035294A">
        <w:t xml:space="preserve"> za wydatek niekwalifikowalny.</w:t>
      </w:r>
    </w:p>
    <w:p w14:paraId="1ACCC4B3" w14:textId="77777777" w:rsidR="009E2425" w:rsidRPr="0035294A" w:rsidRDefault="00765573" w:rsidP="00977150">
      <w:pPr>
        <w:numPr>
          <w:ilvl w:val="0"/>
          <w:numId w:val="2"/>
        </w:numPr>
        <w:tabs>
          <w:tab w:val="left" w:pos="709"/>
        </w:tabs>
        <w:ind w:left="567" w:hanging="567"/>
      </w:pPr>
      <w:r w:rsidRPr="0035294A">
        <w:t xml:space="preserve">Zasada, o której mowa w ust. 4 nie dotyczy sytuacji, gdy niezachowanie terminu nastąpi z przyczyn niezależnych od Uczestnika Projektu/Dostawcy Usługi (jest wynikiem działania siły wyższej) z zastrzeżeniem, iż Strony poinformują Operatora niezwłocznie o zaistniałej sytuacji (mogącej zakłócić lub opóźnić realizację </w:t>
      </w:r>
      <w:r w:rsidR="00453C37" w:rsidRPr="0035294A">
        <w:t>Usługi Rozwojowej</w:t>
      </w:r>
      <w:r w:rsidRPr="0035294A">
        <w:t>) i przedstawi stosowne wyjaśnienia w formie pisemnej lub elektronicznej.</w:t>
      </w:r>
    </w:p>
    <w:p w14:paraId="3CA2CE5C" w14:textId="77777777" w:rsidR="009E2425" w:rsidRPr="0035294A" w:rsidRDefault="00765573" w:rsidP="00977150">
      <w:pPr>
        <w:numPr>
          <w:ilvl w:val="0"/>
          <w:numId w:val="2"/>
        </w:numPr>
        <w:tabs>
          <w:tab w:val="left" w:pos="709"/>
        </w:tabs>
        <w:ind w:left="567" w:hanging="567"/>
      </w:pPr>
      <w:r w:rsidRPr="0035294A">
        <w:t xml:space="preserve">Uczestnik Projektu oświadcza, że wymagane dane osobowe, niezbędne do realizacji </w:t>
      </w:r>
      <w:r w:rsidR="00453C37" w:rsidRPr="0035294A">
        <w:t>Usługi Rozwojowej</w:t>
      </w:r>
      <w:r w:rsidRPr="0035294A">
        <w:t>, przekazuje osobiście Dostawcy Usługi. Dane osobowe Uczestnika Projektu są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oraz ustawą o ochronie danych osobowych.</w:t>
      </w:r>
    </w:p>
    <w:p w14:paraId="4CD37643" w14:textId="77777777" w:rsidR="009E2425" w:rsidRPr="0035294A" w:rsidRDefault="00765573" w:rsidP="00977150">
      <w:pPr>
        <w:numPr>
          <w:ilvl w:val="0"/>
          <w:numId w:val="4"/>
        </w:numPr>
        <w:tabs>
          <w:tab w:val="left" w:pos="709"/>
        </w:tabs>
        <w:ind w:left="567" w:hanging="567"/>
      </w:pPr>
      <w:r w:rsidRPr="0035294A">
        <w:t xml:space="preserve">W ramach Projektu nie jest możliwe finansowanie </w:t>
      </w:r>
      <w:r w:rsidR="00453C37" w:rsidRPr="0035294A">
        <w:t>Usługi Rozwojowej</w:t>
      </w:r>
      <w:r w:rsidRPr="0035294A">
        <w:t xml:space="preserve">, która: </w:t>
      </w:r>
    </w:p>
    <w:p w14:paraId="676CD62F" w14:textId="77777777" w:rsidR="009E2425" w:rsidRPr="0035294A" w:rsidRDefault="00765573" w:rsidP="00977150">
      <w:pPr>
        <w:numPr>
          <w:ilvl w:val="0"/>
          <w:numId w:val="5"/>
        </w:numPr>
        <w:ind w:left="1134" w:hanging="567"/>
      </w:pPr>
      <w:r w:rsidRPr="0035294A">
        <w:t>jest świadczona przez podmiot na rzecz swoich pracowników;</w:t>
      </w:r>
    </w:p>
    <w:p w14:paraId="5561ADDA" w14:textId="77777777" w:rsidR="009E2425" w:rsidRPr="0035294A" w:rsidRDefault="00765573" w:rsidP="00977150">
      <w:pPr>
        <w:numPr>
          <w:ilvl w:val="0"/>
          <w:numId w:val="5"/>
        </w:numPr>
        <w:ind w:left="1134" w:hanging="567"/>
      </w:pPr>
      <w:r w:rsidRPr="0035294A">
        <w:t>jest świadczona przez podmiot, z którym osoba dorosła korzystająca ze wsparcia z własnej inicjatywy jest powiązana kapitałowo lub osobowo, przy czym przez powiązania kapitałowe lub osobowe rozumie się w szczególności:</w:t>
      </w:r>
    </w:p>
    <w:p w14:paraId="1F5769CD" w14:textId="77777777" w:rsidR="009E2425" w:rsidRPr="0035294A" w:rsidRDefault="00765573" w:rsidP="00977150">
      <w:pPr>
        <w:numPr>
          <w:ilvl w:val="0"/>
          <w:numId w:val="6"/>
        </w:numPr>
        <w:tabs>
          <w:tab w:val="left" w:pos="567"/>
          <w:tab w:val="left" w:pos="709"/>
        </w:tabs>
        <w:ind w:left="1701" w:hanging="567"/>
      </w:pPr>
      <w:r w:rsidRPr="0035294A">
        <w:t>udział w spółce jako wspólnik spółki cywilnej lub spółki osobowej;</w:t>
      </w:r>
    </w:p>
    <w:p w14:paraId="77829CA2" w14:textId="77777777" w:rsidR="009E2425" w:rsidRPr="0035294A" w:rsidRDefault="00765573" w:rsidP="00977150">
      <w:pPr>
        <w:numPr>
          <w:ilvl w:val="0"/>
          <w:numId w:val="6"/>
        </w:numPr>
        <w:tabs>
          <w:tab w:val="left" w:pos="567"/>
          <w:tab w:val="left" w:pos="709"/>
        </w:tabs>
        <w:ind w:left="1701" w:hanging="567"/>
      </w:pPr>
      <w:r w:rsidRPr="0035294A">
        <w:lastRenderedPageBreak/>
        <w:t>posiadanie co najmniej 10% udziałów lub akcji spółki, o ile niższy próg nie wynika z przepisów prawa;</w:t>
      </w:r>
    </w:p>
    <w:p w14:paraId="68BFF7C6" w14:textId="77777777" w:rsidR="009E2425" w:rsidRPr="0035294A" w:rsidRDefault="00765573" w:rsidP="00977150">
      <w:pPr>
        <w:numPr>
          <w:ilvl w:val="0"/>
          <w:numId w:val="6"/>
        </w:numPr>
        <w:tabs>
          <w:tab w:val="left" w:pos="567"/>
          <w:tab w:val="left" w:pos="709"/>
        </w:tabs>
        <w:ind w:left="1701" w:hanging="567"/>
      </w:pPr>
      <w:r w:rsidRPr="0035294A">
        <w:t>pełnienie funkcji członka organu nadzorczego lub zarządzającego, prokurenta lub pełnomocnika;</w:t>
      </w:r>
    </w:p>
    <w:p w14:paraId="279149C3" w14:textId="77777777" w:rsidR="009E2425" w:rsidRPr="0035294A" w:rsidRDefault="00765573" w:rsidP="00977150">
      <w:pPr>
        <w:numPr>
          <w:ilvl w:val="0"/>
          <w:numId w:val="6"/>
        </w:numPr>
        <w:tabs>
          <w:tab w:val="left" w:pos="567"/>
          <w:tab w:val="left" w:pos="709"/>
        </w:tabs>
        <w:ind w:left="1701" w:hanging="567"/>
      </w:pPr>
      <w:r w:rsidRPr="0035294A">
        <w:t>pozostawanie w stosunku prawnym lub faktycznym, który może budzić uzasadnione wątpliwości co do bezstronności w wyborze Dostawcy Usługi, w szczególności pozostawanie w związku małżeńskim, w stosunku pokrewieństwa lub powinowactwa w linii prostej, pokrewieństwa lub powinowactwa drugiego stopnia w linii bocznej lub w stosunku przysposobienia, opieki lub kurateli;</w:t>
      </w:r>
    </w:p>
    <w:p w14:paraId="0BC787B9" w14:textId="77777777" w:rsidR="009E2425" w:rsidRPr="0035294A" w:rsidRDefault="00765573" w:rsidP="00977150">
      <w:pPr>
        <w:numPr>
          <w:ilvl w:val="0"/>
          <w:numId w:val="5"/>
        </w:numPr>
        <w:ind w:left="1134" w:hanging="567"/>
      </w:pPr>
      <w:r w:rsidRPr="0035294A">
        <w:t>jest świadczona przez podmiot pełniący funkcję operatora lub partnera w danym projekcie PSF albo przez podmiot powiązany z operatorem lub partnerem kapitałowo lub osobowo</w:t>
      </w:r>
      <w:r w:rsidRPr="0035294A">
        <w:rPr>
          <w:vertAlign w:val="superscript"/>
        </w:rPr>
        <w:footnoteReference w:id="1"/>
      </w:r>
      <w:r w:rsidRPr="0035294A">
        <w:t>;</w:t>
      </w:r>
    </w:p>
    <w:p w14:paraId="00AE7B6F" w14:textId="77777777" w:rsidR="009E2425" w:rsidRPr="0035294A" w:rsidRDefault="00765573" w:rsidP="00977150">
      <w:pPr>
        <w:numPr>
          <w:ilvl w:val="0"/>
          <w:numId w:val="5"/>
        </w:numPr>
        <w:ind w:left="1134" w:hanging="567"/>
      </w:pPr>
      <w:r w:rsidRPr="0035294A">
        <w:t>jest świadczona przez podmiot pełniący funkcję operatora lub partnera operatora PSF w którymkolwiek P</w:t>
      </w:r>
      <w:r w:rsidR="00871003" w:rsidRPr="0035294A">
        <w:t>rogramie Regionalnym</w:t>
      </w:r>
      <w:r w:rsidRPr="0035294A">
        <w:t xml:space="preserve"> lub FERS;</w:t>
      </w:r>
    </w:p>
    <w:p w14:paraId="40C1FFC8" w14:textId="77777777" w:rsidR="009E2425" w:rsidRPr="0035294A" w:rsidRDefault="00765573" w:rsidP="00977150">
      <w:pPr>
        <w:numPr>
          <w:ilvl w:val="0"/>
          <w:numId w:val="5"/>
        </w:numPr>
        <w:ind w:left="1134" w:hanging="567"/>
      </w:pPr>
      <w:r w:rsidRPr="0035294A">
        <w:t>obejmuje koszty niezwiązane bezpośrednio z usługą rozwojową, w szczególności koszty środków trwałych przekazywanych przedsiębiorcom lub ich pracownikom, koszty dojazdu i zakwaterowania, z wyłączeniem kosztów związanych z pokryciem specyficznych potrzeb osób z</w:t>
      </w:r>
      <w:r w:rsidR="00F238D3" w:rsidRPr="0035294A">
        <w:t xml:space="preserve"> </w:t>
      </w:r>
      <w:r w:rsidRPr="0035294A">
        <w:t>niepełnosprawnościami, które mogą zostać sfinansowane w ramach projektu PSF w ramach mechanizmu racjonalnych usprawnień, o którym mowa w Wytycznych dotyczących realizacji zasad równościowych w ramach funduszy unijnych na lata 2021–2027;</w:t>
      </w:r>
    </w:p>
    <w:p w14:paraId="6D7E66CF" w14:textId="77777777" w:rsidR="009E2425" w:rsidRPr="0035294A" w:rsidRDefault="00765573" w:rsidP="00977150">
      <w:pPr>
        <w:numPr>
          <w:ilvl w:val="0"/>
          <w:numId w:val="5"/>
        </w:numPr>
        <w:ind w:left="1134" w:hanging="567"/>
      </w:pPr>
      <w:r w:rsidRPr="0035294A">
        <w:t xml:space="preserve">jest </w:t>
      </w:r>
      <w:r w:rsidR="00E3678D" w:rsidRPr="0035294A">
        <w:t>U</w:t>
      </w:r>
      <w:r w:rsidRPr="0035294A">
        <w:t xml:space="preserve">sługą realizowaną w formie e-learningowej, </w:t>
      </w:r>
      <w:r w:rsidR="0006046F" w:rsidRPr="0035294A">
        <w:t xml:space="preserve">prowadzoną </w:t>
      </w:r>
      <w:r w:rsidRPr="0035294A">
        <w:t>bez równoczesnego udziału eksperta/trenera.</w:t>
      </w:r>
    </w:p>
    <w:p w14:paraId="7FD3C164" w14:textId="4F9EB08E" w:rsidR="00252A6B" w:rsidRPr="0035294A" w:rsidRDefault="00765573" w:rsidP="00252A6B">
      <w:pPr>
        <w:numPr>
          <w:ilvl w:val="0"/>
          <w:numId w:val="4"/>
        </w:numPr>
        <w:tabs>
          <w:tab w:val="left" w:pos="709"/>
        </w:tabs>
        <w:ind w:left="567" w:hanging="567"/>
      </w:pPr>
      <w:r w:rsidRPr="0035294A">
        <w:t xml:space="preserve">Uczestnik Projektu i Dostawca Usługi podpisując niniejszą Umowę potwierdzają, iż nie podlegają wykluczeniu z jednego z powodów wskazanych w ust. 7. </w:t>
      </w:r>
    </w:p>
    <w:p w14:paraId="1F309FA0" w14:textId="7A6A3CCE" w:rsidR="00467656" w:rsidRPr="0035294A" w:rsidRDefault="00252A6B" w:rsidP="00252A6B">
      <w:pPr>
        <w:numPr>
          <w:ilvl w:val="0"/>
          <w:numId w:val="4"/>
        </w:numPr>
        <w:tabs>
          <w:tab w:val="left" w:pos="709"/>
        </w:tabs>
        <w:ind w:left="567" w:hanging="567"/>
      </w:pPr>
      <w:r w:rsidRPr="0035294A">
        <w:t>Realizacja Usługi Rozwojowej może zostać odwołana</w:t>
      </w:r>
      <w:r w:rsidR="007D26B2" w:rsidRPr="0035294A">
        <w:t xml:space="preserve"> przez Dostawcę Usługi </w:t>
      </w:r>
      <w:r w:rsidRPr="0035294A">
        <w:t>w B</w:t>
      </w:r>
      <w:r w:rsidR="007D26B2" w:rsidRPr="0035294A">
        <w:t xml:space="preserve">azie </w:t>
      </w:r>
      <w:r w:rsidRPr="0035294A">
        <w:t>U</w:t>
      </w:r>
      <w:r w:rsidR="007D26B2" w:rsidRPr="0035294A">
        <w:t xml:space="preserve">sług </w:t>
      </w:r>
      <w:r w:rsidRPr="0035294A">
        <w:t>R</w:t>
      </w:r>
      <w:r w:rsidR="007D26B2" w:rsidRPr="0035294A">
        <w:t>ozwojowych,</w:t>
      </w:r>
      <w:r w:rsidRPr="0035294A">
        <w:t xml:space="preserve"> w przypadku niezgłoszenia się wystarczającej liczby Uczestników lub w innych uzasadnionych przypadkach. </w:t>
      </w:r>
    </w:p>
    <w:p w14:paraId="33A601EE" w14:textId="77777777" w:rsidR="00252A6B" w:rsidRPr="0035294A" w:rsidRDefault="00252A6B" w:rsidP="00252A6B">
      <w:pPr>
        <w:tabs>
          <w:tab w:val="left" w:pos="709"/>
        </w:tabs>
        <w:ind w:left="567"/>
      </w:pPr>
    </w:p>
    <w:p w14:paraId="636D4A4E" w14:textId="77777777" w:rsidR="009E2425" w:rsidRPr="0035294A" w:rsidRDefault="00765573" w:rsidP="00977150">
      <w:pPr>
        <w:ind w:left="-142"/>
        <w:rPr>
          <w:b/>
        </w:rPr>
      </w:pPr>
      <w:bookmarkStart w:id="1" w:name="_rwr59zgyr5n8" w:colFirst="0" w:colLast="0"/>
      <w:bookmarkEnd w:id="1"/>
      <w:r w:rsidRPr="0035294A">
        <w:rPr>
          <w:b/>
        </w:rPr>
        <w:t>§3</w:t>
      </w:r>
    </w:p>
    <w:p w14:paraId="72C8807A" w14:textId="77777777" w:rsidR="009E2425" w:rsidRPr="0035294A" w:rsidRDefault="00765573" w:rsidP="000877F9">
      <w:pPr>
        <w:spacing w:after="240"/>
        <w:ind w:left="-142"/>
        <w:rPr>
          <w:b/>
        </w:rPr>
      </w:pPr>
      <w:r w:rsidRPr="0035294A">
        <w:rPr>
          <w:b/>
        </w:rPr>
        <w:t>Obowiązki strony - Uczestnik Projektu</w:t>
      </w:r>
    </w:p>
    <w:p w14:paraId="10F5C8FA" w14:textId="77777777" w:rsidR="009E2425" w:rsidRPr="0035294A" w:rsidRDefault="00765573" w:rsidP="00977150">
      <w:pPr>
        <w:numPr>
          <w:ilvl w:val="0"/>
          <w:numId w:val="7"/>
        </w:numPr>
        <w:ind w:left="567" w:hanging="567"/>
      </w:pPr>
      <w:r w:rsidRPr="0035294A">
        <w:t>Przystępując do Projektu, Uczestnik Projektu oświadcza, że:</w:t>
      </w:r>
    </w:p>
    <w:p w14:paraId="402BCDA7" w14:textId="77777777" w:rsidR="009E2425" w:rsidRPr="0035294A" w:rsidRDefault="00765573" w:rsidP="00977150">
      <w:pPr>
        <w:numPr>
          <w:ilvl w:val="2"/>
          <w:numId w:val="8"/>
        </w:numPr>
        <w:ind w:left="1134" w:hanging="567"/>
      </w:pPr>
      <w:r w:rsidRPr="0035294A">
        <w:t xml:space="preserve">zapoznał się i akceptuje warunki Regulaminu </w:t>
      </w:r>
      <w:r w:rsidR="0006046F" w:rsidRPr="0035294A">
        <w:t>R</w:t>
      </w:r>
      <w:r w:rsidRPr="0035294A">
        <w:t xml:space="preserve">ekrutacji i </w:t>
      </w:r>
      <w:r w:rsidR="0006046F" w:rsidRPr="0035294A">
        <w:t>U</w:t>
      </w:r>
      <w:r w:rsidRPr="0035294A">
        <w:t xml:space="preserve">czestnictwa w </w:t>
      </w:r>
      <w:r w:rsidR="0006046F" w:rsidRPr="0035294A">
        <w:t>P</w:t>
      </w:r>
      <w:r w:rsidRPr="0035294A">
        <w:t>rojekcie nr FEPM.05.09-IZ.00-0002/24 pn. Nadwiślański Rozwój Kwalifikacji i zobowiązuje się do ich wypełnienia,</w:t>
      </w:r>
    </w:p>
    <w:p w14:paraId="6B7D474C" w14:textId="77777777" w:rsidR="009E2425" w:rsidRPr="0035294A" w:rsidRDefault="00765573" w:rsidP="00977150">
      <w:pPr>
        <w:numPr>
          <w:ilvl w:val="2"/>
          <w:numId w:val="8"/>
        </w:numPr>
        <w:ind w:left="1134" w:hanging="567"/>
      </w:pPr>
      <w:r w:rsidRPr="0035294A">
        <w:lastRenderedPageBreak/>
        <w:t>został poinformowany o celu zbierania danych osobowych, prawie wglądu do swoich danych oraz ich poprawiania,</w:t>
      </w:r>
    </w:p>
    <w:p w14:paraId="40252153" w14:textId="77777777" w:rsidR="009E2425" w:rsidRPr="0035294A" w:rsidRDefault="00765573" w:rsidP="00977150">
      <w:pPr>
        <w:numPr>
          <w:ilvl w:val="2"/>
          <w:numId w:val="8"/>
        </w:numPr>
        <w:ind w:left="1134" w:hanging="567"/>
      </w:pPr>
      <w:r w:rsidRPr="0035294A">
        <w:t xml:space="preserve">jest świadomy odpowiedzialności karnej wynikającej z art. 297 Kodeksu Karnego Ustawy z dnia 6 czerwca 1997 r. (Dz. U. z 2024 r. poz. 17) przewidującego karę pozbawienia wolności od 3 miesięcy do 5 lat, za składanie nierzetelnych pisemnych oświadczeń, jak również podrobionych, przerobionych, poświadczających nieprawdę </w:t>
      </w:r>
      <w:r w:rsidR="00ED0EEC" w:rsidRPr="0035294A">
        <w:t>albo nierzetelnych dokumentów albo nierzetelnych, pisemnych oświadczeń dotyczących okoliczności o istotnym znaczeniu dla uzyskania wymienionego wsparcia finansowego, instrumentu płatniczego lub zamówienia</w:t>
      </w:r>
      <w:r w:rsidRPr="0035294A">
        <w:t>,</w:t>
      </w:r>
    </w:p>
    <w:p w14:paraId="6B7C4A96" w14:textId="77777777" w:rsidR="009E2425" w:rsidRPr="0035294A" w:rsidRDefault="00765573" w:rsidP="00977150">
      <w:pPr>
        <w:numPr>
          <w:ilvl w:val="2"/>
          <w:numId w:val="8"/>
        </w:numPr>
        <w:ind w:left="1134" w:hanging="567"/>
      </w:pPr>
      <w:r w:rsidRPr="0035294A">
        <w:t xml:space="preserve">jest świadomy odpowiedzialności karnej wynikającej z art. 233 §1 </w:t>
      </w:r>
      <w:r w:rsidR="002706A0" w:rsidRPr="0035294A">
        <w:t xml:space="preserve">w zw. z §6 </w:t>
      </w:r>
      <w:r w:rsidRPr="0035294A">
        <w:t>Kodeksu Karnego przewidującego karę pozbawienia wolności do lat 3 za składanie fałszywych zeznań,</w:t>
      </w:r>
    </w:p>
    <w:p w14:paraId="1A4649BE" w14:textId="77777777" w:rsidR="009E2425" w:rsidRPr="0035294A" w:rsidRDefault="00765573" w:rsidP="00977150">
      <w:pPr>
        <w:numPr>
          <w:ilvl w:val="2"/>
          <w:numId w:val="8"/>
        </w:numPr>
        <w:ind w:left="1134" w:hanging="567"/>
      </w:pPr>
      <w:r w:rsidRPr="0035294A">
        <w:t xml:space="preserve">ma świadomość, że niniejsza Umowa zostaje zawarta w oparciu o informacje i oświadczenia zawarte w Formularzu </w:t>
      </w:r>
      <w:r w:rsidR="0006046F" w:rsidRPr="0035294A">
        <w:t>zgłoszeniowym do Projektu</w:t>
      </w:r>
      <w:r w:rsidR="00850317" w:rsidRPr="0035294A">
        <w:t xml:space="preserve"> ora</w:t>
      </w:r>
      <w:r w:rsidRPr="0035294A">
        <w:t xml:space="preserve">z oświadczeniach i dokumentach określonych w Regulaminie </w:t>
      </w:r>
      <w:r w:rsidR="00327BEF" w:rsidRPr="0035294A">
        <w:t>R</w:t>
      </w:r>
      <w:r w:rsidRPr="0035294A">
        <w:t xml:space="preserve">ekrutacji i </w:t>
      </w:r>
      <w:r w:rsidR="00327BEF" w:rsidRPr="0035294A">
        <w:t>U</w:t>
      </w:r>
      <w:r w:rsidRPr="0035294A">
        <w:t>czestnictwa w Projekcie, złożonych przez Uczestnika Projektu przed podpisaniem niniejszej Umowy, potwierdzających kwalifikowalność Uczestnika do udziału w Projekcie,</w:t>
      </w:r>
    </w:p>
    <w:p w14:paraId="1587AB35" w14:textId="77777777" w:rsidR="009E2425" w:rsidRPr="0035294A" w:rsidRDefault="00765573" w:rsidP="00977150">
      <w:pPr>
        <w:numPr>
          <w:ilvl w:val="2"/>
          <w:numId w:val="8"/>
        </w:numPr>
        <w:ind w:left="1134" w:hanging="567"/>
      </w:pPr>
      <w:r w:rsidRPr="0035294A">
        <w:t xml:space="preserve">zapoznał się i akceptuje zasady i warunki funkcjonowania Bazy </w:t>
      </w:r>
      <w:r w:rsidR="00327BEF" w:rsidRPr="0035294A">
        <w:t>Usług Rozwojowych</w:t>
      </w:r>
      <w:r w:rsidRPr="0035294A">
        <w:t xml:space="preserve"> oraz prawa i obowiązki Użytkowników tego systemu oraz przyjmuje do wiadomości, iż akceptacja Regulaminu BUR oznacza zobowiązanie się do przestrzegania jego zasad.</w:t>
      </w:r>
    </w:p>
    <w:p w14:paraId="10BFD80A" w14:textId="77777777" w:rsidR="009E2425" w:rsidRPr="0035294A" w:rsidRDefault="00765573" w:rsidP="00977150">
      <w:pPr>
        <w:pStyle w:val="Akapitzlist"/>
        <w:numPr>
          <w:ilvl w:val="0"/>
          <w:numId w:val="27"/>
        </w:numPr>
        <w:ind w:left="567" w:hanging="567"/>
      </w:pPr>
      <w:r w:rsidRPr="0035294A">
        <w:t>Uczestnik Projektu zobowiązany jest do:</w:t>
      </w:r>
    </w:p>
    <w:p w14:paraId="2ACFAB8F" w14:textId="77777777" w:rsidR="009E2425" w:rsidRPr="0035294A" w:rsidRDefault="00765573" w:rsidP="00977150">
      <w:pPr>
        <w:numPr>
          <w:ilvl w:val="0"/>
          <w:numId w:val="9"/>
        </w:numPr>
        <w:ind w:left="1134" w:hanging="567"/>
      </w:pPr>
      <w:r w:rsidRPr="0035294A">
        <w:t xml:space="preserve">spełnienia wymagań technicznych i sprzętowych niezbędnych do uczestnictwa w usłudze rozwojowej realizowanej w formie zdalnej w czasie rzeczywistym wskazanej w Karcie </w:t>
      </w:r>
      <w:r w:rsidR="00453C37" w:rsidRPr="0035294A">
        <w:t>Usługi Rozwojowej</w:t>
      </w:r>
      <w:r w:rsidRPr="0035294A">
        <w:t>,</w:t>
      </w:r>
    </w:p>
    <w:p w14:paraId="7BF56210" w14:textId="4E97629F" w:rsidR="009E2425" w:rsidRPr="0035294A" w:rsidRDefault="00765573" w:rsidP="00977150">
      <w:pPr>
        <w:numPr>
          <w:ilvl w:val="0"/>
          <w:numId w:val="9"/>
        </w:numPr>
        <w:ind w:left="1134" w:hanging="567"/>
      </w:pPr>
      <w:r w:rsidRPr="0035294A">
        <w:t xml:space="preserve">udziału w co najmniej 80% czasu trwania </w:t>
      </w:r>
      <w:r w:rsidR="00E3678D" w:rsidRPr="0035294A">
        <w:t>U</w:t>
      </w:r>
      <w:r w:rsidRPr="0035294A">
        <w:t>sługi, potwierdzania swojej obecności na listach, udział</w:t>
      </w:r>
      <w:r w:rsidR="00D12A10" w:rsidRPr="0035294A">
        <w:t>u</w:t>
      </w:r>
      <w:r w:rsidRPr="0035294A">
        <w:t xml:space="preserve"> w badaniach jakościowych wsparcia, prowadzonych przez uprawnione instytucje badaniach ewaluacyjnych, audytach czy kontrolach etc.,</w:t>
      </w:r>
    </w:p>
    <w:p w14:paraId="0FC00D35" w14:textId="77777777" w:rsidR="009E2425" w:rsidRPr="0035294A" w:rsidRDefault="00765573" w:rsidP="00977150">
      <w:pPr>
        <w:numPr>
          <w:ilvl w:val="0"/>
          <w:numId w:val="9"/>
        </w:numPr>
        <w:ind w:left="1134" w:hanging="567"/>
      </w:pPr>
      <w:r w:rsidRPr="0035294A">
        <w:t xml:space="preserve">zgłaszania zmian danych oraz treści oświadczeń zawartych w Formularzu </w:t>
      </w:r>
      <w:r w:rsidR="00ED0EEC" w:rsidRPr="0035294A">
        <w:t>zgłoszeniowym do Projektu</w:t>
      </w:r>
      <w:r w:rsidRPr="0035294A">
        <w:t xml:space="preserve"> i </w:t>
      </w:r>
      <w:r w:rsidR="00ED0EEC" w:rsidRPr="0035294A">
        <w:t>U</w:t>
      </w:r>
      <w:r w:rsidRPr="0035294A">
        <w:t>mowie</w:t>
      </w:r>
      <w:r w:rsidR="00ED0EEC" w:rsidRPr="0035294A">
        <w:t xml:space="preserve">, </w:t>
      </w:r>
      <w:r w:rsidRPr="0035294A">
        <w:t xml:space="preserve">w tym danych adresowych, danych niezbędnych do udzielenia pomocy de </w:t>
      </w:r>
      <w:proofErr w:type="spellStart"/>
      <w:r w:rsidRPr="0035294A">
        <w:t>minimis</w:t>
      </w:r>
      <w:proofErr w:type="spellEnd"/>
      <w:r w:rsidRPr="0035294A">
        <w:t xml:space="preserve"> (jeśli dotyczy),</w:t>
      </w:r>
    </w:p>
    <w:p w14:paraId="55C75470" w14:textId="77777777" w:rsidR="009E2425" w:rsidRPr="0035294A" w:rsidRDefault="00765573" w:rsidP="00977150">
      <w:pPr>
        <w:numPr>
          <w:ilvl w:val="0"/>
          <w:numId w:val="9"/>
        </w:numPr>
        <w:ind w:left="1134" w:hanging="567"/>
      </w:pPr>
      <w:r w:rsidRPr="0035294A">
        <w:t xml:space="preserve">zapisania się na </w:t>
      </w:r>
      <w:r w:rsidR="00850317" w:rsidRPr="0035294A">
        <w:t>Usługę Rozwojową</w:t>
      </w:r>
      <w:r w:rsidRPr="0035294A">
        <w:t xml:space="preserve"> za pośrednictwem BUR, z wykorzystaniem nadanego indywidualnego ID wsparcia</w:t>
      </w:r>
      <w:r w:rsidR="00EE4032" w:rsidRPr="0035294A">
        <w:t>,</w:t>
      </w:r>
    </w:p>
    <w:p w14:paraId="5AFF30A4" w14:textId="77777777" w:rsidR="009E2425" w:rsidRPr="0035294A" w:rsidRDefault="00765573" w:rsidP="00977150">
      <w:pPr>
        <w:numPr>
          <w:ilvl w:val="0"/>
          <w:numId w:val="9"/>
        </w:numPr>
        <w:ind w:left="1134" w:hanging="567"/>
      </w:pPr>
      <w:r w:rsidRPr="0035294A">
        <w:t xml:space="preserve">terminowego dokonania zapłaty na rzecz podmiotu świadczącego </w:t>
      </w:r>
      <w:r w:rsidR="00850317" w:rsidRPr="0035294A">
        <w:t>Usługę Rozwojową</w:t>
      </w:r>
      <w:r w:rsidRPr="0035294A">
        <w:t xml:space="preserve"> – Dostawcy Usługi ze środków własnych przelewem z rachunku bankowego </w:t>
      </w:r>
      <w:r w:rsidR="00ED0EEC" w:rsidRPr="0035294A">
        <w:t xml:space="preserve">Uczestnika </w:t>
      </w:r>
      <w:r w:rsidRPr="0035294A">
        <w:t xml:space="preserve">wskazanego w niniejszej Umowie, </w:t>
      </w:r>
    </w:p>
    <w:p w14:paraId="0AF9E942" w14:textId="250DA2EB" w:rsidR="009E2425" w:rsidRPr="0035294A" w:rsidRDefault="00765573" w:rsidP="00977150">
      <w:pPr>
        <w:numPr>
          <w:ilvl w:val="0"/>
          <w:numId w:val="9"/>
        </w:numPr>
        <w:ind w:left="1134" w:hanging="567"/>
      </w:pPr>
      <w:r w:rsidRPr="0035294A">
        <w:t xml:space="preserve">zgłaszania zmian do realizacji </w:t>
      </w:r>
      <w:r w:rsidR="00453C37" w:rsidRPr="0035294A">
        <w:t>Usługi Rozwojowej</w:t>
      </w:r>
      <w:r w:rsidRPr="0035294A">
        <w:t xml:space="preserve"> zgodnie z treścią </w:t>
      </w:r>
      <w:r w:rsidR="00D12A10" w:rsidRPr="0035294A">
        <w:t xml:space="preserve">§2 </w:t>
      </w:r>
      <w:r w:rsidRPr="0035294A">
        <w:t>ust. 4 i 5,</w:t>
      </w:r>
    </w:p>
    <w:p w14:paraId="30764F1C" w14:textId="77777777" w:rsidR="009E2425" w:rsidRPr="0035294A" w:rsidRDefault="00765573" w:rsidP="00977150">
      <w:pPr>
        <w:numPr>
          <w:ilvl w:val="0"/>
          <w:numId w:val="9"/>
        </w:numPr>
        <w:ind w:left="1134" w:hanging="567"/>
      </w:pPr>
      <w:r w:rsidRPr="0035294A">
        <w:lastRenderedPageBreak/>
        <w:t xml:space="preserve">posiadania na każdych zajęciach realizowanych w ramach </w:t>
      </w:r>
      <w:r w:rsidR="00453C37" w:rsidRPr="0035294A">
        <w:t>Usługi Rozwojowej</w:t>
      </w:r>
      <w:r w:rsidRPr="0035294A">
        <w:t xml:space="preserve"> dokumentu tożsamości celem potwierdzenia swojej tożsamości w razie </w:t>
      </w:r>
      <w:r w:rsidR="00373F83" w:rsidRPr="0035294A">
        <w:t xml:space="preserve">konieczności </w:t>
      </w:r>
      <w:r w:rsidRPr="0035294A">
        <w:t xml:space="preserve">prowadzenia przez </w:t>
      </w:r>
      <w:r w:rsidR="00373F83" w:rsidRPr="0035294A">
        <w:t xml:space="preserve">uprawnione do tego </w:t>
      </w:r>
      <w:r w:rsidRPr="0035294A">
        <w:t xml:space="preserve">instytucje kontroli lub wizyty monitoringowej </w:t>
      </w:r>
      <w:r w:rsidR="00373F83" w:rsidRPr="0035294A">
        <w:t xml:space="preserve">- </w:t>
      </w:r>
      <w:r w:rsidRPr="0035294A">
        <w:t>dot</w:t>
      </w:r>
      <w:r w:rsidR="00373F83" w:rsidRPr="0035294A">
        <w:t>yczy</w:t>
      </w:r>
      <w:r w:rsidRPr="0035294A">
        <w:t xml:space="preserve"> również zajęć on-line,</w:t>
      </w:r>
    </w:p>
    <w:p w14:paraId="45C5BF9C" w14:textId="77777777" w:rsidR="009E2425" w:rsidRPr="0035294A" w:rsidRDefault="00765573" w:rsidP="00977150">
      <w:pPr>
        <w:numPr>
          <w:ilvl w:val="0"/>
          <w:numId w:val="9"/>
        </w:numPr>
        <w:ind w:left="1134" w:hanging="567"/>
      </w:pPr>
      <w:r w:rsidRPr="0035294A">
        <w:t xml:space="preserve">wypełnienia ankiety oceniającej </w:t>
      </w:r>
      <w:r w:rsidR="00850317" w:rsidRPr="0035294A">
        <w:t>Usługę Rozwojową</w:t>
      </w:r>
      <w:r w:rsidRPr="0035294A">
        <w:t xml:space="preserve">, zgodnie z Systemem Oceny </w:t>
      </w:r>
      <w:r w:rsidR="00327BEF" w:rsidRPr="0035294A">
        <w:t>Usług Rozwojowych</w:t>
      </w:r>
      <w:r w:rsidRPr="0035294A">
        <w:t>,</w:t>
      </w:r>
    </w:p>
    <w:p w14:paraId="4E54A6BA" w14:textId="77777777" w:rsidR="009E2425" w:rsidRPr="0035294A" w:rsidRDefault="00765573" w:rsidP="00977150">
      <w:pPr>
        <w:numPr>
          <w:ilvl w:val="0"/>
          <w:numId w:val="9"/>
        </w:numPr>
        <w:ind w:left="1134" w:hanging="567"/>
      </w:pPr>
      <w:r w:rsidRPr="0035294A">
        <w:t xml:space="preserve">złożenia Operatorowi </w:t>
      </w:r>
      <w:r w:rsidR="00ED0EEC" w:rsidRPr="0035294A">
        <w:t xml:space="preserve">oświadczenia </w:t>
      </w:r>
      <w:r w:rsidRPr="0035294A">
        <w:t xml:space="preserve">dotyczącego jego sytuacji po zakończeniu udziału w Projekcie, będącego załącznikiem nr 11 do Regulaminu </w:t>
      </w:r>
      <w:r w:rsidR="00E3678D" w:rsidRPr="0035294A">
        <w:t>R</w:t>
      </w:r>
      <w:r w:rsidRPr="0035294A">
        <w:t xml:space="preserve">ekrutacji i </w:t>
      </w:r>
      <w:r w:rsidR="00E3678D" w:rsidRPr="0035294A">
        <w:t>U</w:t>
      </w:r>
      <w:r w:rsidRPr="0035294A">
        <w:t xml:space="preserve">czestnictwa w </w:t>
      </w:r>
      <w:r w:rsidR="00E3678D" w:rsidRPr="0035294A">
        <w:t>P</w:t>
      </w:r>
      <w:r w:rsidRPr="0035294A">
        <w:t>rojekcie „Nadwiślański Rozwój Kwalifikacji” (do czterech tygodni od zakończenia udział w usłudze rozwojowej), zgodnie z zakresem danych określonych w „Wytycznych dotyczących monitorowania postępu rzeczowego realizacji programów na lata 2021–2027”,</w:t>
      </w:r>
    </w:p>
    <w:p w14:paraId="208D0C5B" w14:textId="77777777" w:rsidR="009E2425" w:rsidRPr="0035294A" w:rsidRDefault="00765573" w:rsidP="00977150">
      <w:pPr>
        <w:numPr>
          <w:ilvl w:val="0"/>
          <w:numId w:val="9"/>
        </w:numPr>
        <w:ind w:left="1134" w:hanging="567"/>
      </w:pPr>
      <w:r w:rsidRPr="0035294A">
        <w:t xml:space="preserve">złożenia w ciągu 14 dni roboczych po zrealizowaniu </w:t>
      </w:r>
      <w:r w:rsidR="00453C37" w:rsidRPr="0035294A">
        <w:t>Usługi Rozwojowej</w:t>
      </w:r>
      <w:r w:rsidRPr="0035294A">
        <w:t xml:space="preserve"> do Operatora następujących dokumentów:</w:t>
      </w:r>
    </w:p>
    <w:p w14:paraId="5E1FD048" w14:textId="172FDB41" w:rsidR="009E2425" w:rsidRPr="0035294A" w:rsidRDefault="00850317" w:rsidP="00977150">
      <w:pPr>
        <w:numPr>
          <w:ilvl w:val="1"/>
          <w:numId w:val="10"/>
        </w:numPr>
        <w:ind w:left="1701" w:hanging="567"/>
      </w:pPr>
      <w:r w:rsidRPr="0035294A">
        <w:t>W</w:t>
      </w:r>
      <w:r w:rsidR="00765573" w:rsidRPr="0035294A">
        <w:t xml:space="preserve">niosku o rozliczenie </w:t>
      </w:r>
      <w:r w:rsidR="00453C37" w:rsidRPr="0035294A">
        <w:t>Usługi Rozwojowej</w:t>
      </w:r>
      <w:r w:rsidR="00765573" w:rsidRPr="0035294A">
        <w:t xml:space="preserve"> sporządzonego zgodnie ze wzorem stanowiący</w:t>
      </w:r>
      <w:r w:rsidR="00D12A10" w:rsidRPr="0035294A">
        <w:t>m</w:t>
      </w:r>
      <w:r w:rsidR="00765573" w:rsidRPr="0035294A">
        <w:t xml:space="preserve"> załącznik nr 2 do Umowy,</w:t>
      </w:r>
    </w:p>
    <w:p w14:paraId="0586301A" w14:textId="77777777" w:rsidR="009E2425" w:rsidRPr="0035294A" w:rsidRDefault="00765573" w:rsidP="00977150">
      <w:pPr>
        <w:numPr>
          <w:ilvl w:val="1"/>
          <w:numId w:val="10"/>
        </w:numPr>
        <w:ind w:left="1701" w:hanging="567"/>
      </w:pPr>
      <w:r w:rsidRPr="0035294A">
        <w:t xml:space="preserve">dowodu księgowego: rachunku/faktury, zawierającego: dane </w:t>
      </w:r>
      <w:r w:rsidR="00850317" w:rsidRPr="0035294A">
        <w:t>Uczestnika</w:t>
      </w:r>
      <w:r w:rsidRPr="0035294A">
        <w:t xml:space="preserve"> zgodne z danymi zawartymi w systemie BUR, liczbę godzin </w:t>
      </w:r>
      <w:r w:rsidR="00453C37" w:rsidRPr="0035294A">
        <w:t>Usługi Rozwojowej</w:t>
      </w:r>
      <w:r w:rsidRPr="0035294A">
        <w:t xml:space="preserve"> </w:t>
      </w:r>
      <w:r w:rsidR="00113265" w:rsidRPr="0035294A">
        <w:t xml:space="preserve">oraz nadane w systemie </w:t>
      </w:r>
      <w:r w:rsidRPr="0035294A">
        <w:t xml:space="preserve">teleinformatycznym numery identyfikacyjne wsparcia oraz numery identyfikacyjne </w:t>
      </w:r>
      <w:r w:rsidR="00453C37" w:rsidRPr="0035294A">
        <w:t>Usługi Rozwojowej</w:t>
      </w:r>
      <w:r w:rsidRPr="0035294A">
        <w:t xml:space="preserve"> – numer </w:t>
      </w:r>
      <w:r w:rsidR="0059438B" w:rsidRPr="0035294A">
        <w:t>K</w:t>
      </w:r>
      <w:r w:rsidRPr="0035294A">
        <w:t xml:space="preserve">arty </w:t>
      </w:r>
      <w:r w:rsidR="0059438B" w:rsidRPr="0035294A">
        <w:t>U</w:t>
      </w:r>
      <w:r w:rsidRPr="0035294A">
        <w:t xml:space="preserve">sług </w:t>
      </w:r>
      <w:r w:rsidR="0059438B" w:rsidRPr="0035294A">
        <w:t xml:space="preserve">Rozwojowych </w:t>
      </w:r>
      <w:r w:rsidRPr="0035294A">
        <w:t>i ID wsparcia,</w:t>
      </w:r>
    </w:p>
    <w:p w14:paraId="07F0160A" w14:textId="77777777" w:rsidR="009E2425" w:rsidRPr="0035294A" w:rsidRDefault="00765573" w:rsidP="00977150">
      <w:pPr>
        <w:numPr>
          <w:ilvl w:val="1"/>
          <w:numId w:val="10"/>
        </w:numPr>
        <w:ind w:left="1701" w:hanging="567"/>
      </w:pPr>
      <w:r w:rsidRPr="0035294A">
        <w:t xml:space="preserve">dokumentu potwierdzającego dokonanie zapłaty za </w:t>
      </w:r>
      <w:r w:rsidR="00850317" w:rsidRPr="0035294A">
        <w:t>Usługę Rozwojową</w:t>
      </w:r>
      <w:r w:rsidRPr="0035294A">
        <w:t xml:space="preserve"> (potwierdzenie operacji z rachunku bankowego Uczestnika Projektu na konto Dostawcy Usługi - oba wskazane w Umowie). Zapłata za </w:t>
      </w:r>
      <w:r w:rsidR="00850317" w:rsidRPr="0035294A">
        <w:t>U</w:t>
      </w:r>
      <w:r w:rsidRPr="0035294A">
        <w:t xml:space="preserve">sługi </w:t>
      </w:r>
      <w:r w:rsidR="00850317" w:rsidRPr="0035294A">
        <w:t>R</w:t>
      </w:r>
      <w:r w:rsidRPr="0035294A">
        <w:t>ozwojowe dokonana w formie płatności gotówkowej stanowić będzie wydatek niekwalifikowalny.</w:t>
      </w:r>
    </w:p>
    <w:p w14:paraId="208A20C7" w14:textId="35CEFD90" w:rsidR="009E2425" w:rsidRPr="0035294A" w:rsidRDefault="00765573" w:rsidP="00977150">
      <w:pPr>
        <w:numPr>
          <w:ilvl w:val="1"/>
          <w:numId w:val="10"/>
        </w:numPr>
        <w:ind w:left="1701" w:hanging="567"/>
      </w:pPr>
      <w:r w:rsidRPr="0035294A">
        <w:t xml:space="preserve">zaświadczenia lub certyfikatu zgodnego z Rozporządzeniem Ministra Funduszy i Polityki Regionalnej z dnia 28 lipca 2023 r., w sprawie rejestru podmiotów świadczących usługi rozwojowe (rozdział 5 Standardy świadczenia </w:t>
      </w:r>
      <w:r w:rsidR="00327BEF" w:rsidRPr="0035294A">
        <w:t>Usług Rozwojowych</w:t>
      </w:r>
      <w:r w:rsidRPr="0035294A">
        <w:t xml:space="preserve"> przez podmioty wpisane do rejestru § 14 pkt 3), zawierające</w:t>
      </w:r>
      <w:r w:rsidR="00D12A10" w:rsidRPr="0035294A">
        <w:t>go</w:t>
      </w:r>
      <w:r w:rsidRPr="0035294A">
        <w:t xml:space="preserve"> min.:</w:t>
      </w:r>
    </w:p>
    <w:p w14:paraId="6E182D09" w14:textId="77777777" w:rsidR="009E2425" w:rsidRPr="0035294A" w:rsidRDefault="00765573" w:rsidP="00977150">
      <w:pPr>
        <w:numPr>
          <w:ilvl w:val="2"/>
          <w:numId w:val="11"/>
        </w:numPr>
        <w:ind w:left="2268" w:hanging="567"/>
      </w:pPr>
      <w:r w:rsidRPr="0035294A">
        <w:t xml:space="preserve">tytuł </w:t>
      </w:r>
      <w:r w:rsidR="00453C37" w:rsidRPr="0035294A">
        <w:t>Usługi Rozwojowej</w:t>
      </w:r>
      <w:r w:rsidRPr="0035294A">
        <w:t>,</w:t>
      </w:r>
    </w:p>
    <w:p w14:paraId="30849BB2" w14:textId="77777777" w:rsidR="009E2425" w:rsidRPr="0035294A" w:rsidRDefault="00765573" w:rsidP="00977150">
      <w:pPr>
        <w:numPr>
          <w:ilvl w:val="2"/>
          <w:numId w:val="11"/>
        </w:numPr>
        <w:ind w:left="2268" w:hanging="567"/>
      </w:pPr>
      <w:r w:rsidRPr="0035294A">
        <w:t xml:space="preserve">numer identyfikacyjny </w:t>
      </w:r>
      <w:r w:rsidR="00453C37" w:rsidRPr="0035294A">
        <w:t>Usługi Rozwojowej</w:t>
      </w:r>
      <w:r w:rsidRPr="0035294A">
        <w:t xml:space="preserve">, </w:t>
      </w:r>
    </w:p>
    <w:p w14:paraId="6A55C504" w14:textId="77777777" w:rsidR="009E2425" w:rsidRPr="0035294A" w:rsidRDefault="00765573" w:rsidP="00977150">
      <w:pPr>
        <w:numPr>
          <w:ilvl w:val="2"/>
          <w:numId w:val="11"/>
        </w:numPr>
        <w:ind w:left="2268" w:hanging="567"/>
      </w:pPr>
      <w:r w:rsidRPr="0035294A">
        <w:t xml:space="preserve">datę świadczenia </w:t>
      </w:r>
      <w:r w:rsidR="00453C37" w:rsidRPr="0035294A">
        <w:t>Usługi Rozwojowej</w:t>
      </w:r>
      <w:r w:rsidRPr="0035294A">
        <w:t xml:space="preserve">, </w:t>
      </w:r>
    </w:p>
    <w:p w14:paraId="777423FC" w14:textId="77777777" w:rsidR="009E2425" w:rsidRPr="0035294A" w:rsidRDefault="00765573" w:rsidP="00977150">
      <w:pPr>
        <w:numPr>
          <w:ilvl w:val="2"/>
          <w:numId w:val="11"/>
        </w:numPr>
        <w:ind w:left="2268" w:hanging="567"/>
      </w:pPr>
      <w:r w:rsidRPr="0035294A">
        <w:t xml:space="preserve">liczbę godzin </w:t>
      </w:r>
      <w:r w:rsidR="00453C37" w:rsidRPr="0035294A">
        <w:t>Usługi Rozwojowej</w:t>
      </w:r>
      <w:r w:rsidRPr="0035294A">
        <w:t xml:space="preserve">, </w:t>
      </w:r>
    </w:p>
    <w:p w14:paraId="3D956C37" w14:textId="77777777" w:rsidR="009E2425" w:rsidRPr="0035294A" w:rsidRDefault="00765573" w:rsidP="00977150">
      <w:pPr>
        <w:numPr>
          <w:ilvl w:val="2"/>
          <w:numId w:val="11"/>
        </w:numPr>
        <w:ind w:left="2268" w:hanging="567"/>
      </w:pPr>
      <w:r w:rsidRPr="0035294A">
        <w:t xml:space="preserve">informację na temat nabytych przez </w:t>
      </w:r>
      <w:r w:rsidR="0059438B" w:rsidRPr="0035294A">
        <w:t>Uczestnika</w:t>
      </w:r>
      <w:r w:rsidRPr="0035294A">
        <w:t xml:space="preserve"> efektów uczenia się lub innych osiągniętych efektów </w:t>
      </w:r>
      <w:r w:rsidR="00453C37" w:rsidRPr="0035294A">
        <w:t>Usługi Rozwojowej</w:t>
      </w:r>
      <w:r w:rsidRPr="0035294A">
        <w:t xml:space="preserve">, </w:t>
      </w:r>
    </w:p>
    <w:p w14:paraId="28654296" w14:textId="77777777" w:rsidR="009E2425" w:rsidRPr="0035294A" w:rsidRDefault="00765573" w:rsidP="00977150">
      <w:pPr>
        <w:numPr>
          <w:ilvl w:val="2"/>
          <w:numId w:val="11"/>
        </w:numPr>
        <w:ind w:left="2268" w:hanging="567"/>
      </w:pPr>
      <w:r w:rsidRPr="0035294A">
        <w:t xml:space="preserve">dane </w:t>
      </w:r>
      <w:r w:rsidR="00850317" w:rsidRPr="0035294A">
        <w:t>Uczestnika</w:t>
      </w:r>
      <w:r w:rsidRPr="0035294A">
        <w:t>,</w:t>
      </w:r>
    </w:p>
    <w:p w14:paraId="4FB84EB5" w14:textId="2EA475F6" w:rsidR="009E2425" w:rsidRPr="0035294A" w:rsidRDefault="00765573" w:rsidP="00977150">
      <w:pPr>
        <w:numPr>
          <w:ilvl w:val="2"/>
          <w:numId w:val="11"/>
        </w:numPr>
        <w:ind w:left="2268" w:hanging="567"/>
      </w:pPr>
      <w:r w:rsidRPr="0035294A">
        <w:t>numer identyfikacyjny wsparcia nadany w systemie teleinformatycznym</w:t>
      </w:r>
      <w:r w:rsidR="00D12A10" w:rsidRPr="0035294A">
        <w:t xml:space="preserve"> (ID</w:t>
      </w:r>
      <w:r w:rsidR="0072697C" w:rsidRPr="0035294A">
        <w:t xml:space="preserve"> wsparcia</w:t>
      </w:r>
      <w:r w:rsidR="00D12A10" w:rsidRPr="0035294A">
        <w:t>)</w:t>
      </w:r>
      <w:r w:rsidRPr="0035294A">
        <w:t>,</w:t>
      </w:r>
    </w:p>
    <w:p w14:paraId="6CB043E7" w14:textId="77777777" w:rsidR="009E2425" w:rsidRPr="0035294A" w:rsidRDefault="00765573" w:rsidP="00977150">
      <w:pPr>
        <w:numPr>
          <w:ilvl w:val="2"/>
          <w:numId w:val="11"/>
        </w:numPr>
        <w:ind w:left="2268" w:hanging="567"/>
      </w:pPr>
      <w:r w:rsidRPr="0035294A">
        <w:lastRenderedPageBreak/>
        <w:t xml:space="preserve">kod kwalifikacji w Zintegrowanym Rejestrze Kwalifikacji zgodny z kodem wskazanym w opublikowanej informacji o usłudze rozwojowej, jeżeli </w:t>
      </w:r>
      <w:r w:rsidR="0059438B" w:rsidRPr="0035294A">
        <w:t>Uczestnik</w:t>
      </w:r>
      <w:r w:rsidRPr="0035294A">
        <w:t xml:space="preserve"> nabył tę kwalifikację,</w:t>
      </w:r>
    </w:p>
    <w:p w14:paraId="4129E011" w14:textId="77777777" w:rsidR="009E2425" w:rsidRPr="0035294A" w:rsidRDefault="00765573" w:rsidP="00977150">
      <w:pPr>
        <w:numPr>
          <w:ilvl w:val="1"/>
          <w:numId w:val="10"/>
        </w:numPr>
        <w:ind w:left="1701" w:hanging="567"/>
      </w:pPr>
      <w:r w:rsidRPr="0035294A">
        <w:t>dokumentu potwierdzającego uzyskane kompetencje/kwalifikacje - w przypadku uzyskania wyniku pozytywnego z egzaminu – certyfikat, uprawnienie, dyplom, zaświadczenie bądź inny dokument potwierdzający nabycie kwalifikacji lub kompetencji; w przypadku uzyskania wyniku negatywnego z egzaminu – pisemne potwierdzenie (wydane przez Wykonawcę/Instytucję Certyfikującą),</w:t>
      </w:r>
    </w:p>
    <w:p w14:paraId="7E85BC6C" w14:textId="77777777" w:rsidR="009E2425" w:rsidRPr="0035294A" w:rsidRDefault="00765573" w:rsidP="00977150">
      <w:pPr>
        <w:numPr>
          <w:ilvl w:val="1"/>
          <w:numId w:val="10"/>
        </w:numPr>
        <w:ind w:left="1701" w:hanging="567"/>
      </w:pPr>
      <w:r w:rsidRPr="0035294A">
        <w:t xml:space="preserve">Kartę </w:t>
      </w:r>
      <w:r w:rsidR="00453C37" w:rsidRPr="0035294A">
        <w:t>Usługi Rozwojowej</w:t>
      </w:r>
      <w:r w:rsidR="00850317" w:rsidRPr="0035294A">
        <w:t>,</w:t>
      </w:r>
      <w:r w:rsidRPr="0035294A">
        <w:t xml:space="preserve"> na której podstawie Uczestnik Projektu uczestniczył w </w:t>
      </w:r>
      <w:r w:rsidR="00850317" w:rsidRPr="0035294A">
        <w:t>U</w:t>
      </w:r>
      <w:r w:rsidRPr="0035294A">
        <w:t xml:space="preserve">słudze </w:t>
      </w:r>
      <w:r w:rsidR="00850317" w:rsidRPr="0035294A">
        <w:t>R</w:t>
      </w:r>
      <w:r w:rsidRPr="0035294A">
        <w:t>ozwojowej – ostateczną zaakceptowaną wersję.</w:t>
      </w:r>
    </w:p>
    <w:p w14:paraId="6B9A69AD" w14:textId="77777777" w:rsidR="009E2425" w:rsidRPr="0035294A" w:rsidRDefault="00765573" w:rsidP="00977150">
      <w:pPr>
        <w:ind w:left="1134"/>
      </w:pPr>
      <w:r w:rsidRPr="0035294A">
        <w:t xml:space="preserve">Operator może wydłużyć termin rozliczenia </w:t>
      </w:r>
      <w:r w:rsidR="0059438B" w:rsidRPr="0035294A">
        <w:t>U</w:t>
      </w:r>
      <w:r w:rsidRPr="0035294A">
        <w:t>sług w przypadku, gdy dokumenty potwierdzające kwalifikacje/ kompetencje nie są wydawane Uczestnikowi Projektu od ręki. Wydłużenie okresu, o którym mowa w zdaniu poprzedzającym</w:t>
      </w:r>
      <w:r w:rsidR="00850317" w:rsidRPr="0035294A">
        <w:t>,</w:t>
      </w:r>
      <w:r w:rsidRPr="0035294A">
        <w:t xml:space="preserve"> odbywa się za pisemną zgodą Operatora, w odpowiedzi na pisemny wniosek Uczestnika Projektu, w którym Uczestnik Projektu podaje przyczynę i termin wydłużenia.</w:t>
      </w:r>
    </w:p>
    <w:p w14:paraId="1DD50829" w14:textId="77777777" w:rsidR="009E2425" w:rsidRPr="0035294A" w:rsidRDefault="00765573" w:rsidP="00977150">
      <w:pPr>
        <w:ind w:left="1134"/>
      </w:pPr>
      <w:r w:rsidRPr="0035294A">
        <w:t xml:space="preserve">Kopie wszystkich dokumentów, muszą być potwierdzone za zgodność z oryginałem przez Uczestnika Projektu i opatrzone datą tego potwierdzenia. Operator każdorazowo ma możliwość wezwania Uczestnika Projektu do przedstawienia do wglądu oryginałów dokumentów wymienionych powyżej. Termin na przedstawienie oryginałów to 7 dni kalendarzowych od dnia wezwania do ich przedstawienia. </w:t>
      </w:r>
    </w:p>
    <w:p w14:paraId="10A6DF8B" w14:textId="66F67A7F" w:rsidR="009E2425" w:rsidRPr="0035294A" w:rsidRDefault="00765573" w:rsidP="000877F9">
      <w:pPr>
        <w:numPr>
          <w:ilvl w:val="0"/>
          <w:numId w:val="9"/>
        </w:numPr>
        <w:spacing w:after="240"/>
        <w:ind w:left="1134" w:hanging="567"/>
      </w:pPr>
      <w:r w:rsidRPr="0035294A">
        <w:t xml:space="preserve">W przypadku stwierdzenia braków formalnych lub konieczności złożenia wyjaśnień do złożonego wniosku </w:t>
      </w:r>
      <w:r w:rsidR="00E32878" w:rsidRPr="0035294A">
        <w:t xml:space="preserve">o </w:t>
      </w:r>
      <w:r w:rsidRPr="0035294A">
        <w:t>rozliczeni</w:t>
      </w:r>
      <w:r w:rsidR="00E32878" w:rsidRPr="0035294A">
        <w:t xml:space="preserve">e </w:t>
      </w:r>
      <w:r w:rsidR="00453C37" w:rsidRPr="0035294A">
        <w:t>Usługi Rozwojowej</w:t>
      </w:r>
      <w:r w:rsidRPr="0035294A">
        <w:t xml:space="preserve"> i/lub załączników/dokumentów, o których mowa w pkt</w:t>
      </w:r>
      <w:r w:rsidR="00B5673C" w:rsidRPr="0035294A">
        <w:t>.</w:t>
      </w:r>
      <w:r w:rsidRPr="0035294A">
        <w:t xml:space="preserve"> 10, Uczestnik Projektu jest zobowiązany do ich uzupełnienia lub złożenia dodatkowych wyjaśnień </w:t>
      </w:r>
      <w:r w:rsidR="00E32878" w:rsidRPr="0035294A">
        <w:t>w terminie 7 dni</w:t>
      </w:r>
      <w:r w:rsidR="004853AC" w:rsidRPr="0035294A">
        <w:t xml:space="preserve"> kalendarzowych</w:t>
      </w:r>
      <w:r w:rsidRPr="0035294A">
        <w:t>, w tym do uzyskania korekty rachunku/faktury</w:t>
      </w:r>
      <w:r w:rsidR="00B5673C" w:rsidRPr="0035294A">
        <w:t xml:space="preserve"> oraz dokumentu o którym mowa w §3 ust.10 lit. e)</w:t>
      </w:r>
      <w:r w:rsidRPr="0035294A">
        <w:t xml:space="preserve">. Brak dokonania korekty i uzupełnienia dokumentacji </w:t>
      </w:r>
      <w:r w:rsidR="00B5673C" w:rsidRPr="0035294A">
        <w:t>w wyznaczonym przez Operatora terminie</w:t>
      </w:r>
      <w:r w:rsidRPr="0035294A">
        <w:t xml:space="preserve"> skutkuje brakiem możliwości refundacji dofinansowania.</w:t>
      </w:r>
    </w:p>
    <w:p w14:paraId="6CDA9862" w14:textId="77777777" w:rsidR="009E2425" w:rsidRPr="0035294A" w:rsidRDefault="00765573" w:rsidP="00977150">
      <w:pPr>
        <w:ind w:left="-142"/>
        <w:rPr>
          <w:b/>
        </w:rPr>
      </w:pPr>
      <w:r w:rsidRPr="0035294A">
        <w:rPr>
          <w:b/>
        </w:rPr>
        <w:t>§ 4</w:t>
      </w:r>
    </w:p>
    <w:p w14:paraId="1914CCFB" w14:textId="77777777" w:rsidR="00A10CDF" w:rsidRPr="0035294A" w:rsidRDefault="00765573" w:rsidP="000877F9">
      <w:pPr>
        <w:spacing w:after="240"/>
        <w:ind w:left="-142"/>
        <w:rPr>
          <w:b/>
        </w:rPr>
      </w:pPr>
      <w:r w:rsidRPr="0035294A">
        <w:rPr>
          <w:b/>
        </w:rPr>
        <w:t>Obowiązki strony - Dostawca Usługi</w:t>
      </w:r>
    </w:p>
    <w:p w14:paraId="4E0889E1" w14:textId="77777777" w:rsidR="009E2425" w:rsidRPr="0035294A" w:rsidRDefault="00765573" w:rsidP="00977150">
      <w:pPr>
        <w:numPr>
          <w:ilvl w:val="0"/>
          <w:numId w:val="12"/>
        </w:numPr>
        <w:ind w:left="567" w:hanging="567"/>
      </w:pPr>
      <w:r w:rsidRPr="0035294A">
        <w:t xml:space="preserve">Dostawca Usługi zobowiązuje się zrealizować </w:t>
      </w:r>
      <w:r w:rsidR="00850317" w:rsidRPr="0035294A">
        <w:t>Usługę Rozwojową</w:t>
      </w:r>
      <w:r w:rsidRPr="0035294A">
        <w:t xml:space="preserve"> zgodnie z Kartą Usługi, w szczególności w obszarze jej zakresu merytorycznego, rodzaju </w:t>
      </w:r>
      <w:r w:rsidR="0059438B" w:rsidRPr="0035294A">
        <w:t>U</w:t>
      </w:r>
      <w:r w:rsidRPr="0035294A">
        <w:t xml:space="preserve">sługi, miejsca i terminu realizacji, liczby godzin </w:t>
      </w:r>
      <w:r w:rsidR="0059438B" w:rsidRPr="0035294A">
        <w:t>U</w:t>
      </w:r>
      <w:r w:rsidRPr="0035294A">
        <w:t xml:space="preserve">sługi i jej ceny z należytą starannością, zgodnie z najlepszymi praktykami przyjętymi przy świadczeniu </w:t>
      </w:r>
      <w:r w:rsidR="0059438B" w:rsidRPr="0035294A">
        <w:t>U</w:t>
      </w:r>
      <w:r w:rsidRPr="0035294A">
        <w:t>sług.</w:t>
      </w:r>
    </w:p>
    <w:p w14:paraId="389E6EA1" w14:textId="0E431341" w:rsidR="009E2425" w:rsidRPr="0035294A" w:rsidRDefault="00765573" w:rsidP="00977150">
      <w:pPr>
        <w:numPr>
          <w:ilvl w:val="0"/>
          <w:numId w:val="12"/>
        </w:numPr>
        <w:ind w:left="567" w:hanging="567"/>
      </w:pPr>
      <w:r w:rsidRPr="0035294A">
        <w:t xml:space="preserve">Dostawca Usługi zobowiązuje się do uprzedniego kontaktu i uzgodnienia z Operatorem każdej zmiany warunków lub zakresu </w:t>
      </w:r>
      <w:r w:rsidR="00453C37" w:rsidRPr="0035294A">
        <w:t>Usługi Rozwojowej</w:t>
      </w:r>
      <w:r w:rsidRPr="0035294A">
        <w:t xml:space="preserve"> będącej </w:t>
      </w:r>
      <w:r w:rsidRPr="0035294A">
        <w:lastRenderedPageBreak/>
        <w:t xml:space="preserve">przedmiotem Umowy przed podjęciem działań wprowadzających takie zmiany. Wszelkie zmiany </w:t>
      </w:r>
      <w:bookmarkStart w:id="2" w:name="_GoBack"/>
      <w:r w:rsidR="0006642D" w:rsidRPr="0035294A">
        <w:rPr>
          <w:bCs/>
        </w:rPr>
        <w:t>wprowadzane poza systemem BUR</w:t>
      </w:r>
      <w:r w:rsidR="0006642D" w:rsidRPr="0035294A">
        <w:t xml:space="preserve"> </w:t>
      </w:r>
      <w:bookmarkEnd w:id="2"/>
      <w:r w:rsidRPr="0035294A">
        <w:t xml:space="preserve">wymagają uprzedniej akceptacji Operatora w formie pisemnej pod rygorem nieważności i braku finansowania </w:t>
      </w:r>
      <w:r w:rsidR="0059438B" w:rsidRPr="0035294A">
        <w:t>U</w:t>
      </w:r>
      <w:r w:rsidRPr="0035294A">
        <w:t>sługi, na załączniku nr 1 do niniejszej Umowy.</w:t>
      </w:r>
    </w:p>
    <w:p w14:paraId="3106F3ED" w14:textId="77777777" w:rsidR="009E2425" w:rsidRPr="0035294A" w:rsidRDefault="00765573" w:rsidP="00977150">
      <w:pPr>
        <w:numPr>
          <w:ilvl w:val="0"/>
          <w:numId w:val="12"/>
        </w:numPr>
        <w:ind w:left="567" w:hanging="567"/>
      </w:pPr>
      <w:r w:rsidRPr="0035294A">
        <w:t>Dostawca Usługi zobowiązany jest do zorganizowania dla Uczestnika Projektu egzaminu i certyfikacji zgodnej z zasadami dotyczącymi uzyskiwania kwalifikacji wskazanymi w załączniku nr 2 do ”Wytycznych dotyczących monitorowania postępu rzeczowego realizacji programów na lata 2021-2027” pod nazwą „Podstawowe informacje dotyczące uzyskiwania kwalifikacji w ramach projektów współfinansowanych z EFS+”</w:t>
      </w:r>
      <w:r w:rsidRPr="0035294A">
        <w:rPr>
          <w:vertAlign w:val="superscript"/>
        </w:rPr>
        <w:footnoteReference w:id="2"/>
      </w:r>
      <w:r w:rsidRPr="0035294A">
        <w:t>.</w:t>
      </w:r>
    </w:p>
    <w:p w14:paraId="72C891FA" w14:textId="77777777" w:rsidR="009E2425" w:rsidRPr="0035294A" w:rsidRDefault="00765573" w:rsidP="00977150">
      <w:pPr>
        <w:numPr>
          <w:ilvl w:val="0"/>
          <w:numId w:val="12"/>
        </w:numPr>
        <w:ind w:left="567" w:hanging="567"/>
      </w:pPr>
      <w:r w:rsidRPr="0035294A">
        <w:t xml:space="preserve">W przypadku </w:t>
      </w:r>
      <w:r w:rsidR="00327BEF" w:rsidRPr="0035294A">
        <w:t>Usług Rozwojowych</w:t>
      </w:r>
      <w:r w:rsidRPr="0035294A">
        <w:t xml:space="preserve">, kierowanych do Uczestnika Projektu ze szczególnymi potrzebami w rozumieniu art. 2 pkt 3 ustawy z dnia 19 lipca 2019 r. o zapewnianiu dostępności osobom ze szczególnymi potrzebami (Dz. U. z 2022 r. poz. 2240), Dostawca Usługi zobowiązuje się do zapewnienia na jej wniosek materiałów dydaktycznych dostosowanych do potrzeb tej osoby oraz wypełnienie wymagań w zakresie dostępności </w:t>
      </w:r>
      <w:r w:rsidR="0059438B" w:rsidRPr="0035294A">
        <w:t>U</w:t>
      </w:r>
      <w:r w:rsidRPr="0035294A">
        <w:t xml:space="preserve">sług, o których mowa w art. 6 pkt 1 i 2 oraz </w:t>
      </w:r>
      <w:r w:rsidR="000877F9" w:rsidRPr="0035294A">
        <w:t>pkt 3 lit. a, b i d tej ustawy.</w:t>
      </w:r>
    </w:p>
    <w:p w14:paraId="13951D95" w14:textId="77777777" w:rsidR="009E2425" w:rsidRPr="0035294A" w:rsidRDefault="00765573" w:rsidP="00977150">
      <w:pPr>
        <w:numPr>
          <w:ilvl w:val="0"/>
          <w:numId w:val="12"/>
        </w:numPr>
        <w:ind w:left="567" w:hanging="567"/>
      </w:pPr>
      <w:r w:rsidRPr="0035294A">
        <w:t>Dostawca Usługi oświadcza, iż zapoznał się z Wytycznymi dotyczącymi realizacji zasad równościowych w ramach funduszy unijnych na lata 2021-2027 oraz Standardami dostępności dla polityki spójności 2021-2027, stanowiącymi Załącznik nr 2 do "Wytycznych dotyczących realizacji zasad równościowych w ramach funduszy unijnych na lata 2021-2027" i zobowiązuje się do ich spełnienia.</w:t>
      </w:r>
    </w:p>
    <w:p w14:paraId="5A9C970C" w14:textId="0ED7A033" w:rsidR="009E2425" w:rsidRPr="0035294A" w:rsidRDefault="00765573" w:rsidP="00977150">
      <w:pPr>
        <w:numPr>
          <w:ilvl w:val="0"/>
          <w:numId w:val="12"/>
        </w:numPr>
        <w:ind w:left="567" w:hanging="567"/>
      </w:pPr>
      <w:r w:rsidRPr="0035294A">
        <w:t xml:space="preserve">Dostawca Usługi zobowiązuje się do przestrzegania zasad Regulaminu Bazy </w:t>
      </w:r>
      <w:r w:rsidR="00327BEF" w:rsidRPr="0035294A">
        <w:t>Usług Rozwojowych</w:t>
      </w:r>
      <w:r w:rsidRPr="0035294A">
        <w:t xml:space="preserve"> oraz wszystkich obowiązujących załączników do Regulaminu, w tym zasad funkcjonowania Dostawców Usług </w:t>
      </w:r>
      <w:r w:rsidR="004853AC" w:rsidRPr="0035294A">
        <w:t>ś</w:t>
      </w:r>
      <w:r w:rsidRPr="0035294A">
        <w:t xml:space="preserve">wiadczących usługi rozwojowe współfinansowane ze środków </w:t>
      </w:r>
      <w:r w:rsidR="004853AC" w:rsidRPr="0035294A">
        <w:t>p</w:t>
      </w:r>
      <w:r w:rsidRPr="0035294A">
        <w:t xml:space="preserve">ublicznych w Bazie </w:t>
      </w:r>
      <w:r w:rsidR="00327BEF" w:rsidRPr="0035294A">
        <w:t>Usług Rozwojowych</w:t>
      </w:r>
      <w:r w:rsidRPr="0035294A">
        <w:t xml:space="preserve"> oraz Standardu Usług Zdalnego Uczenia się.</w:t>
      </w:r>
    </w:p>
    <w:p w14:paraId="445B90DC" w14:textId="77777777" w:rsidR="009E2425" w:rsidRPr="0035294A" w:rsidRDefault="00207E34" w:rsidP="00977150">
      <w:pPr>
        <w:numPr>
          <w:ilvl w:val="0"/>
          <w:numId w:val="12"/>
        </w:numPr>
        <w:ind w:left="567" w:hanging="567"/>
      </w:pPr>
      <w:r w:rsidRPr="0035294A">
        <w:t>Faktura/r</w:t>
      </w:r>
      <w:r w:rsidR="00765573" w:rsidRPr="0035294A">
        <w:t xml:space="preserve">achunek wystawiony na Uczestnika Projektu zgodnie z informacjami zawartymi w BUR powinien zawierać co najmniej informacje zawarte </w:t>
      </w:r>
      <w:r w:rsidR="00765573" w:rsidRPr="0035294A">
        <w:rPr>
          <w:bCs/>
        </w:rPr>
        <w:t>§3</w:t>
      </w:r>
      <w:r w:rsidR="00765573" w:rsidRPr="0035294A">
        <w:t xml:space="preserve"> ust. 2 pkt 10) </w:t>
      </w:r>
      <w:r w:rsidRPr="0035294A">
        <w:t>li</w:t>
      </w:r>
      <w:r w:rsidR="00765573" w:rsidRPr="0035294A">
        <w:t>t. b).</w:t>
      </w:r>
    </w:p>
    <w:p w14:paraId="07D1182D" w14:textId="3A4DB5FC" w:rsidR="009E2425" w:rsidRPr="0035294A" w:rsidRDefault="00BE1DBB" w:rsidP="00977150">
      <w:pPr>
        <w:numPr>
          <w:ilvl w:val="0"/>
          <w:numId w:val="12"/>
        </w:numPr>
        <w:ind w:left="567" w:hanging="567"/>
      </w:pPr>
      <w:r w:rsidRPr="0035294A">
        <w:t>Dokument</w:t>
      </w:r>
      <w:r w:rsidR="000626D7" w:rsidRPr="0035294A">
        <w:t>,</w:t>
      </w:r>
      <w:r w:rsidRPr="0035294A">
        <w:t xml:space="preserve"> o którym mowa w §3 ust.</w:t>
      </w:r>
      <w:r w:rsidR="004853AC" w:rsidRPr="0035294A">
        <w:t>2 pkt.</w:t>
      </w:r>
      <w:r w:rsidRPr="0035294A">
        <w:t>10 lit. e)</w:t>
      </w:r>
      <w:r w:rsidR="000626D7" w:rsidRPr="0035294A">
        <w:t>,</w:t>
      </w:r>
      <w:r w:rsidRPr="0035294A">
        <w:t xml:space="preserve"> wydany Uczestnikowi Projektu powinien zawierać co najmniej informacje zawarte w  </w:t>
      </w:r>
      <w:r w:rsidRPr="0035294A">
        <w:rPr>
          <w:bCs/>
        </w:rPr>
        <w:t>§</w:t>
      </w:r>
      <w:r w:rsidRPr="0035294A">
        <w:t xml:space="preserve">3 ust. 2 pkt 10) </w:t>
      </w:r>
      <w:r w:rsidR="00207E34" w:rsidRPr="0035294A">
        <w:t>lit</w:t>
      </w:r>
      <w:r w:rsidRPr="0035294A">
        <w:t>. d).</w:t>
      </w:r>
    </w:p>
    <w:p w14:paraId="7B991810" w14:textId="77777777" w:rsidR="009E2425" w:rsidRPr="0035294A" w:rsidRDefault="00765573" w:rsidP="00977150">
      <w:pPr>
        <w:numPr>
          <w:ilvl w:val="0"/>
          <w:numId w:val="12"/>
        </w:numPr>
        <w:ind w:left="567" w:hanging="567"/>
      </w:pPr>
      <w:r w:rsidRPr="0035294A">
        <w:t xml:space="preserve">Dostawca Usługi zobowiązany jest do wystawienia w terminie 7 dni kalendarzowych od dnia zakończenia </w:t>
      </w:r>
      <w:r w:rsidR="00453C37" w:rsidRPr="0035294A">
        <w:t>Usługi Rozwojowej</w:t>
      </w:r>
      <w:r w:rsidRPr="0035294A">
        <w:t xml:space="preserve"> Uczestnikowi </w:t>
      </w:r>
      <w:r w:rsidR="00BE1DBB" w:rsidRPr="0035294A">
        <w:t>dokumentów</w:t>
      </w:r>
      <w:r w:rsidRPr="0035294A">
        <w:t xml:space="preserve"> </w:t>
      </w:r>
      <w:r w:rsidR="00BE1DBB" w:rsidRPr="0035294A">
        <w:t>rozliczających</w:t>
      </w:r>
      <w:r w:rsidRPr="0035294A">
        <w:t xml:space="preserve"> umowę, w tym </w:t>
      </w:r>
      <w:r w:rsidR="00BE1DBB" w:rsidRPr="0035294A">
        <w:t>dokumentów</w:t>
      </w:r>
      <w:r w:rsidRPr="0035294A">
        <w:t>, o których mowa w pkt. 7 i 8.</w:t>
      </w:r>
    </w:p>
    <w:p w14:paraId="3B3D13FA" w14:textId="77777777" w:rsidR="009E2425" w:rsidRPr="0035294A" w:rsidRDefault="00765573" w:rsidP="00977150">
      <w:pPr>
        <w:numPr>
          <w:ilvl w:val="0"/>
          <w:numId w:val="12"/>
        </w:numPr>
        <w:ind w:left="567" w:hanging="567"/>
      </w:pPr>
      <w:r w:rsidRPr="0035294A">
        <w:lastRenderedPageBreak/>
        <w:t>Dostawca Usługi zobowiązany jest do wystawienia w terminie 7 dni od dnia wezwania Uczestnika Projektu przekazanego drogą elektroniczną korekty zaświadczenia/</w:t>
      </w:r>
      <w:r w:rsidR="00207E34" w:rsidRPr="0035294A">
        <w:t>dokumentu/</w:t>
      </w:r>
      <w:r w:rsidRPr="0035294A">
        <w:t>rachunku/faktury.</w:t>
      </w:r>
    </w:p>
    <w:p w14:paraId="31342288" w14:textId="77777777" w:rsidR="009E2425" w:rsidRPr="0035294A" w:rsidRDefault="00765573" w:rsidP="00977150">
      <w:pPr>
        <w:numPr>
          <w:ilvl w:val="0"/>
          <w:numId w:val="12"/>
        </w:numPr>
        <w:ind w:left="567" w:hanging="567"/>
      </w:pPr>
      <w:r w:rsidRPr="0035294A">
        <w:t>Ponadto Dostawca Usługi zobowiązuje się do</w:t>
      </w:r>
      <w:r w:rsidR="00A10CDF" w:rsidRPr="0035294A">
        <w:t xml:space="preserve"> s</w:t>
      </w:r>
      <w:r w:rsidRPr="0035294A">
        <w:t>pełniania obowiązków informacyjnych, dot</w:t>
      </w:r>
      <w:r w:rsidR="00A10CDF" w:rsidRPr="0035294A">
        <w:t>yczących</w:t>
      </w:r>
      <w:r w:rsidRPr="0035294A">
        <w:t>:</w:t>
      </w:r>
    </w:p>
    <w:p w14:paraId="381D8489" w14:textId="77777777" w:rsidR="009E2425" w:rsidRPr="0035294A" w:rsidRDefault="00765573" w:rsidP="00977150">
      <w:pPr>
        <w:numPr>
          <w:ilvl w:val="1"/>
          <w:numId w:val="13"/>
        </w:numPr>
        <w:ind w:left="1134" w:hanging="567"/>
      </w:pPr>
      <w:r w:rsidRPr="0035294A">
        <w:t xml:space="preserve">umieszczenia w miejscu realizacji umowy plakatu informującego o dofinansowaniu </w:t>
      </w:r>
      <w:r w:rsidR="00A10CDF" w:rsidRPr="0035294A">
        <w:t>P</w:t>
      </w:r>
      <w:r w:rsidRPr="0035294A">
        <w:t xml:space="preserve">rojektu ze środków Unii Europejskiej - plakat powinien być umieszczony w sposób widoczny i czytelny dla osób korzystających z miejsca realizacji </w:t>
      </w:r>
      <w:r w:rsidR="00A10CDF" w:rsidRPr="0035294A">
        <w:t>P</w:t>
      </w:r>
      <w:r w:rsidRPr="0035294A">
        <w:t>rojektu,</w:t>
      </w:r>
    </w:p>
    <w:p w14:paraId="5F726066" w14:textId="77777777" w:rsidR="009E2425" w:rsidRPr="0035294A" w:rsidRDefault="00765573" w:rsidP="00977150">
      <w:pPr>
        <w:numPr>
          <w:ilvl w:val="1"/>
          <w:numId w:val="13"/>
        </w:numPr>
        <w:ind w:left="1134" w:hanging="567"/>
      </w:pPr>
      <w:r w:rsidRPr="0035294A">
        <w:t>zamieszczenia odpowiedniego zestawu logotypów na materiałach szkoleniowych, zaświadczeniu/certyfikacie, prezentacjach etc.,</w:t>
      </w:r>
    </w:p>
    <w:p w14:paraId="41E900B9" w14:textId="77777777" w:rsidR="009E2425" w:rsidRPr="0035294A" w:rsidRDefault="00BE1DBB" w:rsidP="00977150">
      <w:pPr>
        <w:numPr>
          <w:ilvl w:val="1"/>
          <w:numId w:val="13"/>
        </w:numPr>
        <w:ind w:left="1134" w:hanging="567"/>
      </w:pPr>
      <w:r w:rsidRPr="0035294A">
        <w:t>stosowania wzorów plakatów, naklejek i pasków zgodnie ze szczegółowymi wytycznymi dotyczącymi ich stosowania, dostępnymi na stronie internetowej Operatora: https://malbork.praca.gov.pl/ w zakładce „Rynek pracy” - „Programy aktywizacyjne i projekty urzędu”- „EFS+” – „Materiały dotyczące obowiązków promocyjnych”,</w:t>
      </w:r>
    </w:p>
    <w:p w14:paraId="22CD809E" w14:textId="77777777" w:rsidR="009E2425" w:rsidRPr="0035294A" w:rsidRDefault="00BE1DBB" w:rsidP="00977150">
      <w:pPr>
        <w:numPr>
          <w:ilvl w:val="1"/>
          <w:numId w:val="13"/>
        </w:numPr>
        <w:ind w:left="1134" w:hanging="567"/>
      </w:pPr>
      <w:r w:rsidRPr="0035294A">
        <w:t xml:space="preserve">dostosowywania wzorów dokumentów, o których mowa w pkt </w:t>
      </w:r>
      <w:r w:rsidR="000626D7" w:rsidRPr="0035294A">
        <w:t>3</w:t>
      </w:r>
      <w:r w:rsidRPr="0035294A">
        <w:t xml:space="preserve">), które mogą ulec zmianie w trakcie trwania Umowy. Dostawca Usługi zobowiązuje się monitorować stronę internetową wskazaną w pkt </w:t>
      </w:r>
      <w:r w:rsidR="000626D7" w:rsidRPr="0035294A">
        <w:t>3</w:t>
      </w:r>
      <w:r w:rsidRPr="0035294A">
        <w:t>) i w przypadku wprowadzenia zmian, dostosować się do nowych wytycznych oraz wymienić materiały informacyjne na aktualne.</w:t>
      </w:r>
    </w:p>
    <w:p w14:paraId="40CBE4D8" w14:textId="77777777" w:rsidR="00207E34" w:rsidRPr="0035294A" w:rsidRDefault="00765573" w:rsidP="001019DF">
      <w:pPr>
        <w:numPr>
          <w:ilvl w:val="0"/>
          <w:numId w:val="12"/>
        </w:numPr>
        <w:ind w:left="567" w:hanging="567"/>
      </w:pPr>
      <w:r w:rsidRPr="0035294A">
        <w:t xml:space="preserve">Niezastosowanie się do obowiązków, o których mowa w ust. 1-10, wynikających z </w:t>
      </w:r>
      <w:r w:rsidR="009E3AEF" w:rsidRPr="0035294A">
        <w:t>R</w:t>
      </w:r>
      <w:r w:rsidRPr="0035294A">
        <w:t xml:space="preserve">egulaminów BUR, stanowi naruszenie warunków Umowy i może stanowić podstawę do jej rozwiązania przez Operatora. W takim przypadku Dostawca Usługi zobowiązany jest do zwrotu wszelkich kosztów poniesionych przez Uczestnika Projektu, w tym pełnej kwoty zapłaconej za </w:t>
      </w:r>
      <w:r w:rsidR="0059438B" w:rsidRPr="0035294A">
        <w:t>U</w:t>
      </w:r>
      <w:r w:rsidRPr="0035294A">
        <w:t>sługę, w terminie nie dłuższym niż 14 dni roboczych od daty rozwiązania Umowy, na rachunek Uczestnika Projektu wskazany w niniejszej Umowie. Zwalnia to Operatora z obowiązku refundacji tych kosztów. W przypadku braku zwrotu kosztów przez Dostawcę Usługi, Uczestnik Projektu ma prawo do dochodzenia roszczenia na drodze sądowej.</w:t>
      </w:r>
    </w:p>
    <w:p w14:paraId="1452329D" w14:textId="6B97FAE5" w:rsidR="00252A6B" w:rsidRPr="0035294A" w:rsidRDefault="00252A6B" w:rsidP="001019DF">
      <w:pPr>
        <w:numPr>
          <w:ilvl w:val="0"/>
          <w:numId w:val="12"/>
        </w:numPr>
        <w:ind w:left="567" w:hanging="567"/>
      </w:pPr>
      <w:r w:rsidRPr="0035294A">
        <w:t xml:space="preserve">W przypadku, o którym mowa w § 2 ust. 9, Dostawca Usługi zobowiązany jest do poinformowania Operatora w terminie 3 dni roboczych od dnia podjęcia decyzji o odwołaniu Usługi. Jeżeli Uczestnik Projektu dokonał wcześniej płatności z tytułu Usługi Rozwojowej, </w:t>
      </w:r>
      <w:r w:rsidR="007D26B2" w:rsidRPr="0035294A">
        <w:t>Dostawca Usługi zobowiązany jest do zwrotu całości kwoty, której płatności dokonał Uczestnik</w:t>
      </w:r>
      <w:r w:rsidRPr="0035294A">
        <w:t>.</w:t>
      </w:r>
    </w:p>
    <w:p w14:paraId="40810D5D" w14:textId="77777777" w:rsidR="007D26B2" w:rsidRPr="0035294A" w:rsidRDefault="007D26B2" w:rsidP="00977150"/>
    <w:p w14:paraId="69171C31" w14:textId="08F3B144" w:rsidR="005F34FB" w:rsidRPr="0035294A" w:rsidRDefault="00765573" w:rsidP="00977150">
      <w:pPr>
        <w:rPr>
          <w:b/>
        </w:rPr>
      </w:pPr>
      <w:r w:rsidRPr="0035294A">
        <w:rPr>
          <w:b/>
        </w:rPr>
        <w:t>§ 5</w:t>
      </w:r>
    </w:p>
    <w:p w14:paraId="36A168F4" w14:textId="77777777" w:rsidR="009E2425" w:rsidRPr="0035294A" w:rsidRDefault="00765573" w:rsidP="000877F9">
      <w:pPr>
        <w:spacing w:after="240"/>
        <w:rPr>
          <w:b/>
        </w:rPr>
      </w:pPr>
      <w:r w:rsidRPr="0035294A">
        <w:rPr>
          <w:b/>
        </w:rPr>
        <w:t>Obowiązki Operatora</w:t>
      </w:r>
    </w:p>
    <w:p w14:paraId="69443AB8" w14:textId="77777777" w:rsidR="009E2425" w:rsidRPr="0035294A" w:rsidRDefault="00765573" w:rsidP="00977150">
      <w:pPr>
        <w:numPr>
          <w:ilvl w:val="0"/>
          <w:numId w:val="14"/>
        </w:numPr>
        <w:ind w:left="567" w:hanging="567"/>
      </w:pPr>
      <w:r w:rsidRPr="0035294A">
        <w:t xml:space="preserve">Operator zobowiązany jest do refundacji 95% kosztów kwalifikowalnych </w:t>
      </w:r>
      <w:r w:rsidR="00453C37" w:rsidRPr="0035294A">
        <w:t>Usługi Rozwojowej</w:t>
      </w:r>
      <w:r w:rsidRPr="0035294A">
        <w:t xml:space="preserve">, jednak nie więcej niż 9 500 zł brutto na rzecz Uczestnika Projektu po spełnieniu co najmniej następujących warunków łącznie: </w:t>
      </w:r>
    </w:p>
    <w:p w14:paraId="798D9C20" w14:textId="77777777" w:rsidR="009E2425" w:rsidRPr="0035294A" w:rsidRDefault="00765573" w:rsidP="00977150">
      <w:pPr>
        <w:numPr>
          <w:ilvl w:val="1"/>
          <w:numId w:val="15"/>
        </w:numPr>
        <w:ind w:left="1134" w:hanging="567"/>
      </w:pPr>
      <w:r w:rsidRPr="0035294A">
        <w:lastRenderedPageBreak/>
        <w:t xml:space="preserve">wydatek został rzeczywiście poniesiony (zweryfikowany na podstawie rachunku/faktury i zaświadczenia o ukończeniu </w:t>
      </w:r>
      <w:r w:rsidR="0059438B" w:rsidRPr="0035294A">
        <w:t>U</w:t>
      </w:r>
      <w:r w:rsidRPr="0035294A">
        <w:t>sługi),</w:t>
      </w:r>
    </w:p>
    <w:p w14:paraId="48AB7E6C" w14:textId="77777777" w:rsidR="009E2425" w:rsidRPr="0035294A" w:rsidRDefault="00765573" w:rsidP="00977150">
      <w:pPr>
        <w:numPr>
          <w:ilvl w:val="1"/>
          <w:numId w:val="15"/>
        </w:numPr>
        <w:ind w:left="1134" w:hanging="567"/>
      </w:pPr>
      <w:r w:rsidRPr="0035294A">
        <w:t xml:space="preserve">zgłoszenie na </w:t>
      </w:r>
      <w:r w:rsidR="00850317" w:rsidRPr="0035294A">
        <w:t>Usługę Rozwojową</w:t>
      </w:r>
      <w:r w:rsidRPr="0035294A">
        <w:t xml:space="preserve"> zostało zrealizowane za pośrednictwem BUR z wykorzystaniem nadanego ID wsparcia,</w:t>
      </w:r>
    </w:p>
    <w:p w14:paraId="761DC661" w14:textId="77777777" w:rsidR="009E2425" w:rsidRPr="0035294A" w:rsidRDefault="00765573" w:rsidP="00977150">
      <w:pPr>
        <w:numPr>
          <w:ilvl w:val="1"/>
          <w:numId w:val="15"/>
        </w:numPr>
        <w:ind w:left="1134" w:hanging="567"/>
      </w:pPr>
      <w:r w:rsidRPr="0035294A">
        <w:t>wydatek został prawidłowo udokumentowany,</w:t>
      </w:r>
    </w:p>
    <w:p w14:paraId="6F506C93" w14:textId="77777777" w:rsidR="009E2425" w:rsidRPr="0035294A" w:rsidRDefault="0059438B" w:rsidP="00977150">
      <w:pPr>
        <w:numPr>
          <w:ilvl w:val="1"/>
          <w:numId w:val="15"/>
        </w:numPr>
        <w:ind w:left="1134" w:hanging="567"/>
      </w:pPr>
      <w:r w:rsidRPr="0035294A">
        <w:t>U</w:t>
      </w:r>
      <w:r w:rsidR="00765573" w:rsidRPr="0035294A">
        <w:t>sługa została zrealizowana zgodnie z Kartą Usług</w:t>
      </w:r>
      <w:r w:rsidRPr="0035294A">
        <w:t xml:space="preserve"> Rozwojowych</w:t>
      </w:r>
      <w:r w:rsidR="00765573" w:rsidRPr="0035294A">
        <w:t>,</w:t>
      </w:r>
    </w:p>
    <w:p w14:paraId="00A38745" w14:textId="77777777" w:rsidR="009E2425" w:rsidRPr="0035294A" w:rsidRDefault="00765573" w:rsidP="00977150">
      <w:pPr>
        <w:numPr>
          <w:ilvl w:val="1"/>
          <w:numId w:val="15"/>
        </w:numPr>
        <w:ind w:left="1134" w:hanging="567"/>
      </w:pPr>
      <w:r w:rsidRPr="0035294A">
        <w:t xml:space="preserve">Uczestnik Projektu wypełnił ankietę oceniającą w BUR zgodnie z Systemem Oceny </w:t>
      </w:r>
      <w:r w:rsidR="00327BEF" w:rsidRPr="0035294A">
        <w:t>Usług Rozwojowych</w:t>
      </w:r>
      <w:r w:rsidRPr="0035294A">
        <w:t xml:space="preserve"> określonym w Regulaminie BUR,</w:t>
      </w:r>
    </w:p>
    <w:p w14:paraId="1C891F23" w14:textId="77777777" w:rsidR="009E2425" w:rsidRPr="0035294A" w:rsidRDefault="00765573" w:rsidP="00977150">
      <w:pPr>
        <w:numPr>
          <w:ilvl w:val="1"/>
          <w:numId w:val="15"/>
        </w:numPr>
        <w:ind w:left="1134" w:hanging="567"/>
      </w:pPr>
      <w:r w:rsidRPr="0035294A">
        <w:t xml:space="preserve">spełnione zostały kryteria premiujące zaznaczone na etapie aplikowania o środki, co potwierdzone zostało stosownym zaświadczeniem/programem </w:t>
      </w:r>
      <w:r w:rsidR="00453C37" w:rsidRPr="0035294A">
        <w:t>Usługi Rozwojowej</w:t>
      </w:r>
      <w:r w:rsidRPr="0035294A">
        <w:t xml:space="preserve"> etc.,</w:t>
      </w:r>
    </w:p>
    <w:p w14:paraId="537C369D" w14:textId="69D7F766" w:rsidR="009E2425" w:rsidRPr="0035294A" w:rsidRDefault="00765573" w:rsidP="00977150">
      <w:pPr>
        <w:numPr>
          <w:ilvl w:val="1"/>
          <w:numId w:val="15"/>
        </w:numPr>
        <w:ind w:left="1134" w:hanging="567"/>
        <w:rPr>
          <w:bCs/>
        </w:rPr>
      </w:pPr>
      <w:r w:rsidRPr="0035294A">
        <w:rPr>
          <w:bCs/>
        </w:rPr>
        <w:t xml:space="preserve">cena </w:t>
      </w:r>
      <w:r w:rsidR="0059438B" w:rsidRPr="0035294A">
        <w:rPr>
          <w:bCs/>
        </w:rPr>
        <w:t>U</w:t>
      </w:r>
      <w:r w:rsidRPr="0035294A">
        <w:rPr>
          <w:bCs/>
        </w:rPr>
        <w:t xml:space="preserve">sługi nie przekracza III </w:t>
      </w:r>
      <w:proofErr w:type="spellStart"/>
      <w:r w:rsidRPr="0035294A">
        <w:rPr>
          <w:bCs/>
        </w:rPr>
        <w:t>kwartyla</w:t>
      </w:r>
      <w:proofErr w:type="spellEnd"/>
      <w:r w:rsidRPr="0035294A">
        <w:rPr>
          <w:bCs/>
        </w:rPr>
        <w:t xml:space="preserve"> ceny dla województwa pomorskiego (wery</w:t>
      </w:r>
      <w:r w:rsidR="002D63F1" w:rsidRPr="0035294A">
        <w:rPr>
          <w:bCs/>
        </w:rPr>
        <w:t>fikacja w porównywarce cen BUR)/</w:t>
      </w:r>
      <w:r w:rsidR="00207E34" w:rsidRPr="0035294A">
        <w:rPr>
          <w:bCs/>
        </w:rPr>
        <w:t xml:space="preserve"> </w:t>
      </w:r>
      <w:r w:rsidR="002D63F1" w:rsidRPr="0035294A">
        <w:t xml:space="preserve">wskazano przynajmniej 1 usługę dla województwa lub przynajmniej jedną usługę dla obszaru ogółem (w przypadku braku </w:t>
      </w:r>
      <w:r w:rsidR="0059438B" w:rsidRPr="0035294A">
        <w:t>u</w:t>
      </w:r>
      <w:r w:rsidR="002D63F1" w:rsidRPr="0035294A">
        <w:t>sług w danej kategorii dla województwa pomorskiego)/</w:t>
      </w:r>
      <w:r w:rsidR="00977150" w:rsidRPr="0035294A">
        <w:t xml:space="preserve"> </w:t>
      </w:r>
      <w:r w:rsidR="002D63F1" w:rsidRPr="0035294A">
        <w:t>zweryfikowano na podstawie analizy minimum trzech ofert z rynku komercyjnego</w:t>
      </w:r>
      <w:r w:rsidR="00A60839" w:rsidRPr="0035294A">
        <w:t xml:space="preserve"> – dane weryfikowane na podstawie analizy ceny Usługi Rozwojowej dokonanej przed podpisaniem niniejszej umowy</w:t>
      </w:r>
      <w:r w:rsidR="002D63F1" w:rsidRPr="0035294A">
        <w:t>,</w:t>
      </w:r>
    </w:p>
    <w:p w14:paraId="5F481384" w14:textId="77777777" w:rsidR="009E2425" w:rsidRPr="0035294A" w:rsidRDefault="00765573" w:rsidP="00977150">
      <w:pPr>
        <w:numPr>
          <w:ilvl w:val="1"/>
          <w:numId w:val="15"/>
        </w:numPr>
        <w:ind w:left="1134" w:hanging="567"/>
      </w:pPr>
      <w:r w:rsidRPr="0035294A">
        <w:t>sprawdzono, czy nie doszło do podwójnego finansowania,</w:t>
      </w:r>
    </w:p>
    <w:p w14:paraId="6B219574" w14:textId="77777777" w:rsidR="009E2425" w:rsidRPr="0035294A" w:rsidRDefault="00765573" w:rsidP="00D1753B">
      <w:pPr>
        <w:numPr>
          <w:ilvl w:val="1"/>
          <w:numId w:val="15"/>
        </w:numPr>
        <w:ind w:left="1134" w:hanging="567"/>
      </w:pPr>
      <w:r w:rsidRPr="0035294A">
        <w:t>płatność została dokonana przelewem z konta Uczestnika Projektu wskazanego w Umowie (brak możliwości uznania płatności gotówkowych) na konto Dostawcy Usługi - co zostało potwierdzone przez Uczestnika Projektu,</w:t>
      </w:r>
    </w:p>
    <w:p w14:paraId="026F6F91" w14:textId="77777777" w:rsidR="009E2425" w:rsidRPr="0035294A" w:rsidRDefault="00765573" w:rsidP="000877F9">
      <w:pPr>
        <w:numPr>
          <w:ilvl w:val="1"/>
          <w:numId w:val="15"/>
        </w:numPr>
        <w:ind w:left="1134" w:hanging="708"/>
      </w:pPr>
      <w:r w:rsidRPr="0035294A">
        <w:t xml:space="preserve">Uczestnik Projektu złożył oświadczenia Operatorowi dotyczące jego sytuacji po zakończeniu udziału w Projekcie, będące załącznikiem nr 11 do Regulaminu </w:t>
      </w:r>
      <w:r w:rsidR="00977150" w:rsidRPr="0035294A">
        <w:t>R</w:t>
      </w:r>
      <w:r w:rsidRPr="0035294A">
        <w:t xml:space="preserve">ekrutacji i </w:t>
      </w:r>
      <w:r w:rsidR="00977150" w:rsidRPr="0035294A">
        <w:t>U</w:t>
      </w:r>
      <w:r w:rsidRPr="0035294A">
        <w:t xml:space="preserve">czestnictwa w </w:t>
      </w:r>
      <w:r w:rsidR="00977150" w:rsidRPr="0035294A">
        <w:t>P</w:t>
      </w:r>
      <w:r w:rsidRPr="0035294A">
        <w:t>rojekcie „Nadwiślański Rozwój Kwalifikacji” (do czterech tygodni od zakończenia udziału w usłudze rozwojowej), zgodnie z zakresem danych określonych w „Wytycznych dotyczących monitorowania postępu rzeczowego realizacji programów na lata 2021-2027”.</w:t>
      </w:r>
    </w:p>
    <w:p w14:paraId="0817BADC" w14:textId="77777777" w:rsidR="009E2425" w:rsidRPr="0035294A" w:rsidRDefault="00765573" w:rsidP="00977150">
      <w:pPr>
        <w:numPr>
          <w:ilvl w:val="0"/>
          <w:numId w:val="15"/>
        </w:numPr>
        <w:ind w:left="567" w:hanging="567"/>
      </w:pPr>
      <w:r w:rsidRPr="0035294A">
        <w:t xml:space="preserve">Rozliczenie kosztów </w:t>
      </w:r>
      <w:r w:rsidR="00977150" w:rsidRPr="0035294A">
        <w:t>U</w:t>
      </w:r>
      <w:r w:rsidRPr="0035294A">
        <w:t>sługi/egzaminu następuje w terminie 30 dni kalendarzowych od dostarczenia dokumentacji – dzień wpływu do kancelarii:</w:t>
      </w:r>
    </w:p>
    <w:p w14:paraId="116851B5" w14:textId="77777777" w:rsidR="009E2425" w:rsidRPr="0035294A" w:rsidRDefault="00765573" w:rsidP="00977150">
      <w:pPr>
        <w:numPr>
          <w:ilvl w:val="1"/>
          <w:numId w:val="15"/>
        </w:numPr>
        <w:ind w:left="1134" w:hanging="567"/>
      </w:pPr>
      <w:r w:rsidRPr="0035294A">
        <w:t>do wysokości rzeczywiście poniesionych kosztów,</w:t>
      </w:r>
    </w:p>
    <w:p w14:paraId="6A1357AC" w14:textId="77777777" w:rsidR="009E2425" w:rsidRPr="0035294A" w:rsidRDefault="00765573" w:rsidP="00977150">
      <w:pPr>
        <w:numPr>
          <w:ilvl w:val="1"/>
          <w:numId w:val="15"/>
        </w:numPr>
        <w:ind w:left="1134" w:hanging="567"/>
      </w:pPr>
      <w:r w:rsidRPr="0035294A">
        <w:t>do limitu określonego w Umowie Wsparcia.</w:t>
      </w:r>
    </w:p>
    <w:p w14:paraId="031744A8" w14:textId="77777777" w:rsidR="009E2425" w:rsidRPr="0035294A" w:rsidRDefault="00765573" w:rsidP="00977150">
      <w:pPr>
        <w:numPr>
          <w:ilvl w:val="0"/>
          <w:numId w:val="15"/>
        </w:numPr>
        <w:ind w:left="567" w:hanging="567"/>
      </w:pPr>
      <w:r w:rsidRPr="0035294A">
        <w:t xml:space="preserve">O wyniku weryfikacji dokumentów i refundacji kosztów </w:t>
      </w:r>
      <w:r w:rsidR="00453C37" w:rsidRPr="0035294A">
        <w:t>Usługi Rozwojowej</w:t>
      </w:r>
      <w:r w:rsidRPr="0035294A">
        <w:t xml:space="preserve"> Operator informują za pośrednictwem wiadomości e-mail.</w:t>
      </w:r>
    </w:p>
    <w:p w14:paraId="2EB190B0" w14:textId="3513F3F0" w:rsidR="009E2425" w:rsidRPr="0035294A" w:rsidRDefault="00765573" w:rsidP="00977150">
      <w:pPr>
        <w:numPr>
          <w:ilvl w:val="0"/>
          <w:numId w:val="15"/>
        </w:numPr>
        <w:ind w:left="567" w:hanging="567"/>
      </w:pPr>
      <w:r w:rsidRPr="0035294A">
        <w:t>W uzasadnionych przypadkach, w szczególności w przypadku dotyczącym dużej liczby złożonych dokumentów, termin ten może zostać wydłużony, o czym Operator będ</w:t>
      </w:r>
      <w:r w:rsidR="006D5DBB" w:rsidRPr="0035294A">
        <w:t>zie</w:t>
      </w:r>
      <w:r w:rsidRPr="0035294A">
        <w:t xml:space="preserve"> informowa</w:t>
      </w:r>
      <w:r w:rsidR="006D5DBB" w:rsidRPr="0035294A">
        <w:t>ł</w:t>
      </w:r>
      <w:r w:rsidRPr="0035294A">
        <w:t xml:space="preserve"> na bieżąco za pośrednictwem sekcji „Aktualności” na stronie Projektu.</w:t>
      </w:r>
    </w:p>
    <w:p w14:paraId="6D08777E" w14:textId="6E735B20" w:rsidR="009E2425" w:rsidRPr="0035294A" w:rsidRDefault="00765573" w:rsidP="00977150">
      <w:pPr>
        <w:numPr>
          <w:ilvl w:val="0"/>
          <w:numId w:val="15"/>
        </w:numPr>
        <w:ind w:left="567" w:hanging="567"/>
      </w:pPr>
      <w:r w:rsidRPr="0035294A">
        <w:t xml:space="preserve">Operator ma prawo żądania dodatkowych dokumentów potwierdzających realizację </w:t>
      </w:r>
      <w:r w:rsidR="0059438B" w:rsidRPr="0035294A">
        <w:t>U</w:t>
      </w:r>
      <w:r w:rsidRPr="0035294A">
        <w:t xml:space="preserve">sługi wynikających ze Standardów Usług Zdalnego Uczenia się lub </w:t>
      </w:r>
      <w:r w:rsidRPr="0035294A">
        <w:lastRenderedPageBreak/>
        <w:t xml:space="preserve">Załącznika nr 4 do Regulaminu Bazy </w:t>
      </w:r>
      <w:r w:rsidR="00327BEF" w:rsidRPr="0035294A">
        <w:t>Usług Rozwojowych</w:t>
      </w:r>
      <w:r w:rsidRPr="0035294A">
        <w:t xml:space="preserve"> -  Zasady funkcjonowania Dostawców Usługi świadczących usługi rozwojowe współfinansowane ze środków publicznych w Bazie </w:t>
      </w:r>
      <w:r w:rsidR="00327BEF" w:rsidRPr="0035294A">
        <w:t>Usług Rozwojowych</w:t>
      </w:r>
      <w:r w:rsidRPr="0035294A">
        <w:t xml:space="preserve"> (BUR).</w:t>
      </w:r>
    </w:p>
    <w:p w14:paraId="78DD1F85" w14:textId="1083FA6A" w:rsidR="009E2425" w:rsidRPr="0035294A" w:rsidRDefault="00765573" w:rsidP="00977150">
      <w:pPr>
        <w:numPr>
          <w:ilvl w:val="0"/>
          <w:numId w:val="15"/>
        </w:numPr>
        <w:ind w:left="567" w:hanging="567"/>
      </w:pPr>
      <w:r w:rsidRPr="0035294A">
        <w:t>W przypadku braków Uczestnik Projektu zobowiązany jest do ich uzupełnienia w terminie 7 dni kalendarzowych od wezwania. Jeśli Uczestnik Projektu nie dostarczy wymaganych dokumentów w</w:t>
      </w:r>
      <w:r w:rsidR="006D5DBB" w:rsidRPr="0035294A">
        <w:t xml:space="preserve">e wskazanym </w:t>
      </w:r>
      <w:r w:rsidRPr="0035294A">
        <w:t>terminie,</w:t>
      </w:r>
      <w:r w:rsidR="006D5DBB" w:rsidRPr="0035294A">
        <w:t xml:space="preserve"> Operator może odmówić dofinansowania kosztów Usługi Rozwojowej</w:t>
      </w:r>
      <w:r w:rsidRPr="0035294A">
        <w:t>.</w:t>
      </w:r>
    </w:p>
    <w:p w14:paraId="560F302B" w14:textId="77777777" w:rsidR="009E2425" w:rsidRPr="0035294A" w:rsidRDefault="00765573" w:rsidP="000877F9">
      <w:pPr>
        <w:numPr>
          <w:ilvl w:val="0"/>
          <w:numId w:val="15"/>
        </w:numPr>
        <w:spacing w:after="240"/>
        <w:ind w:left="567" w:hanging="567"/>
      </w:pPr>
      <w:r w:rsidRPr="0035294A">
        <w:t xml:space="preserve">Operator nie ponosi odpowiedzialności za niewykonanie lub nienależyte wykonanie zobowiązań wynikających z niniejszej umowy przez Dostawcę Usług. Wszelkie spory, roszczenia lub problemy wynikające z niewywiązania się przez Dostawcę Usług z warunków świadczenia </w:t>
      </w:r>
      <w:r w:rsidR="0059438B" w:rsidRPr="0035294A">
        <w:t>U</w:t>
      </w:r>
      <w:r w:rsidRPr="0035294A">
        <w:t>sług winny być rozwiązywane bezpośrednio pomiędzy Uczestnikiem, a Dostawcą Usług</w:t>
      </w:r>
      <w:r w:rsidR="0083355C" w:rsidRPr="0035294A">
        <w:t>.</w:t>
      </w:r>
    </w:p>
    <w:p w14:paraId="1FB7CF65" w14:textId="77777777" w:rsidR="00AB52AD" w:rsidRPr="0035294A" w:rsidRDefault="00AB52AD" w:rsidP="006E63EC">
      <w:pPr>
        <w:ind w:left="-142"/>
        <w:rPr>
          <w:b/>
        </w:rPr>
      </w:pPr>
      <w:bookmarkStart w:id="3" w:name="_ucr7cz2xnf8i" w:colFirst="0" w:colLast="0"/>
      <w:bookmarkEnd w:id="3"/>
    </w:p>
    <w:p w14:paraId="699C0D23" w14:textId="77777777" w:rsidR="006E63EC" w:rsidRPr="0035294A" w:rsidRDefault="00765573" w:rsidP="006E63EC">
      <w:pPr>
        <w:ind w:left="-142"/>
        <w:rPr>
          <w:b/>
        </w:rPr>
      </w:pPr>
      <w:r w:rsidRPr="0035294A">
        <w:rPr>
          <w:b/>
        </w:rPr>
        <w:t>§ 6</w:t>
      </w:r>
    </w:p>
    <w:p w14:paraId="22B0E171" w14:textId="77777777" w:rsidR="009E2425" w:rsidRPr="0035294A" w:rsidRDefault="00765573" w:rsidP="006E63EC">
      <w:pPr>
        <w:ind w:left="-142"/>
        <w:rPr>
          <w:b/>
        </w:rPr>
      </w:pPr>
      <w:r w:rsidRPr="0035294A">
        <w:rPr>
          <w:b/>
        </w:rPr>
        <w:t>Warunki płatności</w:t>
      </w:r>
    </w:p>
    <w:p w14:paraId="76C56AD6" w14:textId="19E91B08" w:rsidR="000877F9" w:rsidRPr="0035294A" w:rsidRDefault="00765573" w:rsidP="00977150">
      <w:pPr>
        <w:numPr>
          <w:ilvl w:val="2"/>
          <w:numId w:val="13"/>
        </w:numPr>
        <w:ind w:left="567" w:hanging="567"/>
      </w:pPr>
      <w:r w:rsidRPr="0035294A">
        <w:t xml:space="preserve">Całkowita wartość </w:t>
      </w:r>
      <w:r w:rsidR="00A10CDF" w:rsidRPr="0035294A">
        <w:t>U</w:t>
      </w:r>
      <w:r w:rsidRPr="0035294A">
        <w:t>sługi/</w:t>
      </w:r>
      <w:r w:rsidR="00327BEF" w:rsidRPr="0035294A">
        <w:t>Usług Rozwojowych</w:t>
      </w:r>
      <w:r w:rsidRPr="0035294A">
        <w:t xml:space="preserve"> wynos</w:t>
      </w:r>
      <w:r w:rsidR="000877F9" w:rsidRPr="0035294A">
        <w:t>i</w:t>
      </w:r>
      <w:r w:rsidR="0006642D" w:rsidRPr="0035294A">
        <w:t>………….</w:t>
      </w:r>
    </w:p>
    <w:p w14:paraId="0EA09C31" w14:textId="12D7A9B4" w:rsidR="009E2425" w:rsidRPr="0035294A" w:rsidRDefault="00765573" w:rsidP="000877F9">
      <w:pPr>
        <w:ind w:left="567"/>
      </w:pPr>
      <w:r w:rsidRPr="0035294A">
        <w:t>(słownie:</w:t>
      </w:r>
      <w:r w:rsidR="00E118F7" w:rsidRPr="0035294A">
        <w:t xml:space="preserve"> </w:t>
      </w:r>
      <w:r w:rsidR="0006642D" w:rsidRPr="0035294A">
        <w:rPr>
          <w:b/>
        </w:rPr>
        <w:t>………………………………</w:t>
      </w:r>
      <w:r w:rsidR="00FE09F2" w:rsidRPr="0035294A">
        <w:rPr>
          <w:b/>
        </w:rPr>
        <w:t xml:space="preserve"> 00/100 groszy</w:t>
      </w:r>
      <w:r w:rsidRPr="0035294A">
        <w:t>) - z czego koszty kwalifikowalne stanowią</w:t>
      </w:r>
      <w:r w:rsidR="0006642D" w:rsidRPr="0035294A">
        <w:t>……………….</w:t>
      </w:r>
      <w:r w:rsidR="00FE09F2" w:rsidRPr="0035294A">
        <w:rPr>
          <w:b/>
        </w:rPr>
        <w:t xml:space="preserve"> zł</w:t>
      </w:r>
      <w:r w:rsidR="00E118F7" w:rsidRPr="0035294A">
        <w:rPr>
          <w:b/>
        </w:rPr>
        <w:t>.</w:t>
      </w:r>
    </w:p>
    <w:p w14:paraId="4294AE6F" w14:textId="39497399" w:rsidR="009E2425" w:rsidRPr="0035294A" w:rsidRDefault="00765573" w:rsidP="00977150">
      <w:pPr>
        <w:ind w:left="567"/>
      </w:pPr>
      <w:r w:rsidRPr="0035294A">
        <w:t>(słownie</w:t>
      </w:r>
      <w:r w:rsidRPr="0035294A">
        <w:rPr>
          <w:b/>
        </w:rPr>
        <w:t>:</w:t>
      </w:r>
      <w:r w:rsidR="00E118F7" w:rsidRPr="0035294A">
        <w:rPr>
          <w:b/>
        </w:rPr>
        <w:t xml:space="preserve"> </w:t>
      </w:r>
      <w:r w:rsidR="0006642D" w:rsidRPr="0035294A">
        <w:rPr>
          <w:b/>
        </w:rPr>
        <w:t>……………………..</w:t>
      </w:r>
      <w:r w:rsidR="00FE09F2" w:rsidRPr="0035294A">
        <w:rPr>
          <w:b/>
        </w:rPr>
        <w:t xml:space="preserve"> 00/100 groszy</w:t>
      </w:r>
      <w:r w:rsidRPr="0035294A">
        <w:t>)</w:t>
      </w:r>
    </w:p>
    <w:p w14:paraId="346C0F86" w14:textId="401DB6A6" w:rsidR="009E2425" w:rsidRPr="0035294A" w:rsidRDefault="00765573" w:rsidP="00FE09F2">
      <w:pPr>
        <w:numPr>
          <w:ilvl w:val="2"/>
          <w:numId w:val="13"/>
        </w:numPr>
        <w:ind w:left="567" w:hanging="567"/>
      </w:pPr>
      <w:r w:rsidRPr="0035294A">
        <w:t xml:space="preserve">Refundacja kosztów poniesionych na zakup </w:t>
      </w:r>
      <w:r w:rsidR="00B57E14" w:rsidRPr="0035294A">
        <w:t>U</w:t>
      </w:r>
      <w:r w:rsidRPr="0035294A">
        <w:t>sługi/</w:t>
      </w:r>
      <w:r w:rsidR="00327BEF" w:rsidRPr="0035294A">
        <w:t>Usług Rozwojowych</w:t>
      </w:r>
      <w:r w:rsidRPr="0035294A">
        <w:t xml:space="preserve"> wynosi: </w:t>
      </w:r>
      <w:r w:rsidR="0006642D" w:rsidRPr="0035294A">
        <w:rPr>
          <w:b/>
        </w:rPr>
        <w:t>………………..</w:t>
      </w:r>
      <w:r w:rsidR="0016292B" w:rsidRPr="0035294A">
        <w:rPr>
          <w:b/>
        </w:rPr>
        <w:t xml:space="preserve"> zł.</w:t>
      </w:r>
      <w:r w:rsidR="00FE09F2" w:rsidRPr="0035294A">
        <w:t xml:space="preserve"> </w:t>
      </w:r>
      <w:r w:rsidR="0016292B" w:rsidRPr="0035294A">
        <w:t>(słownie:</w:t>
      </w:r>
      <w:r w:rsidR="0016292B" w:rsidRPr="0035294A">
        <w:rPr>
          <w:b/>
        </w:rPr>
        <w:t xml:space="preserve"> </w:t>
      </w:r>
      <w:r w:rsidR="0006642D" w:rsidRPr="0035294A">
        <w:rPr>
          <w:b/>
        </w:rPr>
        <w:t>…………………………</w:t>
      </w:r>
      <w:r w:rsidR="0016292B" w:rsidRPr="0035294A">
        <w:rPr>
          <w:b/>
        </w:rPr>
        <w:t xml:space="preserve"> 00/100 groszy</w:t>
      </w:r>
      <w:r w:rsidRPr="0035294A">
        <w:t xml:space="preserve">), co stanowi 95% kosztów kwalifikowalnych. </w:t>
      </w:r>
    </w:p>
    <w:p w14:paraId="309C5010" w14:textId="1E53E3FA" w:rsidR="000877F9" w:rsidRPr="0035294A" w:rsidRDefault="00765573" w:rsidP="00B57E14">
      <w:pPr>
        <w:numPr>
          <w:ilvl w:val="2"/>
          <w:numId w:val="13"/>
        </w:numPr>
        <w:ind w:left="567" w:hanging="567"/>
      </w:pPr>
      <w:r w:rsidRPr="0035294A">
        <w:t>Wkład własny całkowity wnoszony przez Uczestnika Pro</w:t>
      </w:r>
      <w:r w:rsidR="000877F9" w:rsidRPr="0035294A">
        <w:t>jektu wynosi:</w:t>
      </w:r>
      <w:r w:rsidR="0016292B" w:rsidRPr="0035294A">
        <w:rPr>
          <w:b/>
        </w:rPr>
        <w:t>1</w:t>
      </w:r>
      <w:r w:rsidR="00FE09F2" w:rsidRPr="0035294A">
        <w:rPr>
          <w:b/>
        </w:rPr>
        <w:t>80</w:t>
      </w:r>
      <w:r w:rsidR="0016292B" w:rsidRPr="0035294A">
        <w:rPr>
          <w:b/>
        </w:rPr>
        <w:t>,00 zł</w:t>
      </w:r>
    </w:p>
    <w:p w14:paraId="71C0EEC6" w14:textId="1D64727D" w:rsidR="009E2425" w:rsidRPr="0035294A" w:rsidRDefault="0016292B" w:rsidP="00FE09F2">
      <w:pPr>
        <w:ind w:left="567"/>
      </w:pPr>
      <w:r w:rsidRPr="0035294A">
        <w:t xml:space="preserve">(słownie: </w:t>
      </w:r>
      <w:r w:rsidR="0006642D" w:rsidRPr="0035294A">
        <w:rPr>
          <w:b/>
        </w:rPr>
        <w:t>…………………………….</w:t>
      </w:r>
      <w:r w:rsidRPr="0035294A">
        <w:rPr>
          <w:b/>
        </w:rPr>
        <w:t xml:space="preserve"> 00/100 groszy</w:t>
      </w:r>
      <w:r w:rsidR="00765573" w:rsidRPr="0035294A">
        <w:t>)</w:t>
      </w:r>
      <w:r w:rsidR="00B57E14" w:rsidRPr="0035294A">
        <w:t xml:space="preserve"> - z czego wkład kwalifikowalny do </w:t>
      </w:r>
      <w:r w:rsidR="00E3678D" w:rsidRPr="0035294A">
        <w:t>P</w:t>
      </w:r>
      <w:r w:rsidR="00B57E14" w:rsidRPr="0035294A">
        <w:t xml:space="preserve">rojektu (stanowiący 5% kosztów kwalifikowalnych) wynosi: </w:t>
      </w:r>
      <w:r w:rsidR="0006642D" w:rsidRPr="0035294A">
        <w:rPr>
          <w:b/>
        </w:rPr>
        <w:t>………………………..</w:t>
      </w:r>
      <w:r w:rsidR="00FE09F2" w:rsidRPr="0035294A">
        <w:rPr>
          <w:b/>
        </w:rPr>
        <w:t xml:space="preserve"> zł. </w:t>
      </w:r>
      <w:r w:rsidR="00FE09F2" w:rsidRPr="0035294A">
        <w:t>(słownie</w:t>
      </w:r>
      <w:r w:rsidR="00FE09F2" w:rsidRPr="0035294A">
        <w:rPr>
          <w:b/>
        </w:rPr>
        <w:t xml:space="preserve">: </w:t>
      </w:r>
      <w:r w:rsidR="0006642D" w:rsidRPr="0035294A">
        <w:rPr>
          <w:b/>
        </w:rPr>
        <w:t>…………………………..</w:t>
      </w:r>
      <w:r w:rsidR="00FE09F2" w:rsidRPr="0035294A">
        <w:rPr>
          <w:b/>
        </w:rPr>
        <w:t xml:space="preserve"> 00/100 groszy</w:t>
      </w:r>
      <w:r w:rsidR="00B57E14" w:rsidRPr="0035294A">
        <w:t>)</w:t>
      </w:r>
      <w:r w:rsidR="00823188" w:rsidRPr="0035294A">
        <w:t>.</w:t>
      </w:r>
    </w:p>
    <w:p w14:paraId="11950BF5" w14:textId="2369D2FD" w:rsidR="009E2425" w:rsidRPr="0035294A" w:rsidRDefault="00765573" w:rsidP="00977150">
      <w:pPr>
        <w:numPr>
          <w:ilvl w:val="2"/>
          <w:numId w:val="13"/>
        </w:numPr>
        <w:ind w:left="567" w:hanging="567"/>
      </w:pPr>
      <w:r w:rsidRPr="0035294A">
        <w:t xml:space="preserve">Uczestnik zobowiązuje się opłacić koszt </w:t>
      </w:r>
      <w:r w:rsidR="00453C37" w:rsidRPr="0035294A">
        <w:t>Usługi Rozwojowej</w:t>
      </w:r>
      <w:r w:rsidRPr="0035294A">
        <w:t xml:space="preserve"> w </w:t>
      </w:r>
      <w:r w:rsidR="00871003" w:rsidRPr="0035294A">
        <w:t>całości</w:t>
      </w:r>
      <w:r w:rsidRPr="0035294A">
        <w:t xml:space="preserve">/ </w:t>
      </w:r>
      <w:r w:rsidRPr="0035294A">
        <w:rPr>
          <w:strike/>
        </w:rPr>
        <w:t>w ratach</w:t>
      </w:r>
      <w:r w:rsidRPr="0035294A">
        <w:t xml:space="preserve"> ze środków własnych z rachunku bankowego, o którym mowa w </w:t>
      </w:r>
      <w:r w:rsidR="00B57E14" w:rsidRPr="0035294A">
        <w:t>ust</w:t>
      </w:r>
      <w:r w:rsidRPr="0035294A">
        <w:t xml:space="preserve">. 5 na rachunek bankowy </w:t>
      </w:r>
      <w:r w:rsidR="00871003" w:rsidRPr="0035294A">
        <w:t>Dostawcy</w:t>
      </w:r>
      <w:r w:rsidRPr="0035294A">
        <w:t xml:space="preserve"> </w:t>
      </w:r>
      <w:r w:rsidR="00E3678D" w:rsidRPr="0035294A">
        <w:t>U</w:t>
      </w:r>
      <w:r w:rsidR="00FE09F2" w:rsidRPr="0035294A">
        <w:t xml:space="preserve">sług o numerze </w:t>
      </w:r>
      <w:r w:rsidR="0006642D" w:rsidRPr="0035294A">
        <w:rPr>
          <w:b/>
        </w:rPr>
        <w:t>……………………………………….</w:t>
      </w:r>
      <w:r w:rsidR="00FE09F2" w:rsidRPr="0035294A">
        <w:t xml:space="preserve"> </w:t>
      </w:r>
      <w:r w:rsidRPr="0035294A">
        <w:t xml:space="preserve">prowadzony przez </w:t>
      </w:r>
      <w:r w:rsidR="0056378A" w:rsidRPr="0035294A">
        <w:rPr>
          <w:b/>
        </w:rPr>
        <w:t>……………………………</w:t>
      </w:r>
      <w:r w:rsidRPr="0035294A">
        <w:t xml:space="preserve"> w terminie</w:t>
      </w:r>
      <w:r w:rsidR="006D5DBB" w:rsidRPr="0035294A">
        <w:t xml:space="preserve"> </w:t>
      </w:r>
      <w:r w:rsidR="007D26B2" w:rsidRPr="0035294A">
        <w:t>określonym przez Dostawcę U</w:t>
      </w:r>
      <w:r w:rsidR="006D5DBB" w:rsidRPr="0035294A">
        <w:t>sługi</w:t>
      </w:r>
      <w:r w:rsidR="0072697C" w:rsidRPr="0035294A">
        <w:t xml:space="preserve">, w kwocie </w:t>
      </w:r>
      <w:r w:rsidR="0006642D" w:rsidRPr="0035294A">
        <w:rPr>
          <w:b/>
        </w:rPr>
        <w:t>………………</w:t>
      </w:r>
      <w:r w:rsidR="00FE09F2" w:rsidRPr="0035294A">
        <w:rPr>
          <w:b/>
        </w:rPr>
        <w:t xml:space="preserve"> zł.</w:t>
      </w:r>
      <w:r w:rsidR="00FE09F2" w:rsidRPr="0035294A">
        <w:t xml:space="preserve"> słownie</w:t>
      </w:r>
      <w:r w:rsidR="00FE09F2" w:rsidRPr="0035294A">
        <w:rPr>
          <w:b/>
        </w:rPr>
        <w:t xml:space="preserve">: </w:t>
      </w:r>
      <w:r w:rsidR="0006642D" w:rsidRPr="0035294A">
        <w:rPr>
          <w:b/>
        </w:rPr>
        <w:t>………………………………….</w:t>
      </w:r>
      <w:r w:rsidR="00FE09F2" w:rsidRPr="0035294A">
        <w:rPr>
          <w:b/>
        </w:rPr>
        <w:t xml:space="preserve"> złotych 00/100 groszy</w:t>
      </w:r>
      <w:r w:rsidR="00FE09F2" w:rsidRPr="0035294A">
        <w:t>.</w:t>
      </w:r>
    </w:p>
    <w:p w14:paraId="08D12424" w14:textId="5B2EB732" w:rsidR="009E2425" w:rsidRPr="0035294A" w:rsidRDefault="00765573" w:rsidP="00977150">
      <w:pPr>
        <w:numPr>
          <w:ilvl w:val="2"/>
          <w:numId w:val="13"/>
        </w:numPr>
        <w:ind w:left="567" w:hanging="567"/>
      </w:pPr>
      <w:r w:rsidRPr="0035294A">
        <w:t xml:space="preserve">Dofinansowanie zostanie przekazane Uczestnikowi Projektu po rozliczeniu wykonanej </w:t>
      </w:r>
      <w:r w:rsidR="00B57E14" w:rsidRPr="0035294A">
        <w:t>U</w:t>
      </w:r>
      <w:r w:rsidRPr="0035294A">
        <w:t>sługi w formie przelewu na rachunek bankowy</w:t>
      </w:r>
      <w:r w:rsidR="00B57E14" w:rsidRPr="0035294A">
        <w:t xml:space="preserve"> Uczestnika</w:t>
      </w:r>
      <w:r w:rsidRPr="0035294A">
        <w:t xml:space="preserve"> o numerze</w:t>
      </w:r>
      <w:r w:rsidRPr="0035294A">
        <w:rPr>
          <w:b/>
        </w:rPr>
        <w:t xml:space="preserve"> </w:t>
      </w:r>
      <w:r w:rsidR="0006642D" w:rsidRPr="0035294A">
        <w:rPr>
          <w:rFonts w:eastAsia="Times New Roman"/>
          <w:b/>
        </w:rPr>
        <w:t>…………………</w:t>
      </w:r>
      <w:r w:rsidRPr="0035294A">
        <w:t xml:space="preserve"> prowadzony przez </w:t>
      </w:r>
      <w:r w:rsidR="0006642D" w:rsidRPr="0035294A">
        <w:rPr>
          <w:rFonts w:eastAsia="Times New Roman"/>
          <w:b/>
        </w:rPr>
        <w:t>…………………………………</w:t>
      </w:r>
      <w:r w:rsidR="003F40D5" w:rsidRPr="0035294A">
        <w:rPr>
          <w:b/>
        </w:rPr>
        <w:t>.</w:t>
      </w:r>
    </w:p>
    <w:p w14:paraId="5A64256F" w14:textId="77777777" w:rsidR="009E2425" w:rsidRPr="0035294A" w:rsidRDefault="00765573" w:rsidP="00977150">
      <w:pPr>
        <w:numPr>
          <w:ilvl w:val="2"/>
          <w:numId w:val="13"/>
        </w:numPr>
        <w:ind w:left="567" w:hanging="567"/>
      </w:pPr>
      <w:r w:rsidRPr="0035294A">
        <w:t xml:space="preserve">Operator zobowiązuje się do zwrotu kosztów poniesionych przez Uczestnika Projektu na rzecz Dostawcy Usługi za realizację </w:t>
      </w:r>
      <w:r w:rsidR="00327BEF" w:rsidRPr="0035294A">
        <w:t>Usług Rozwojowych</w:t>
      </w:r>
      <w:r w:rsidRPr="0035294A">
        <w:t>, zgodnie z warunkami określonymi w niniejszej Umowie.</w:t>
      </w:r>
    </w:p>
    <w:p w14:paraId="4EFD018B" w14:textId="77777777" w:rsidR="009E2425" w:rsidRPr="0035294A" w:rsidRDefault="00765573" w:rsidP="00977150">
      <w:pPr>
        <w:numPr>
          <w:ilvl w:val="2"/>
          <w:numId w:val="13"/>
        </w:numPr>
        <w:ind w:left="567" w:hanging="567"/>
      </w:pPr>
      <w:r w:rsidRPr="0035294A">
        <w:t>Operator dokonuje refundacji płatności na rzecz Uczestnika Projektu, o której mowa w ust. 2 w terminie maksymalnie 7 dni roboczych od pozytywnej weryfikacji dokumentów rozliczeniowych, o których mowa w § 3</w:t>
      </w:r>
      <w:r w:rsidRPr="0035294A">
        <w:rPr>
          <w:b/>
        </w:rPr>
        <w:t xml:space="preserve"> </w:t>
      </w:r>
      <w:r w:rsidRPr="0035294A">
        <w:t>ust. 2, pkt 10).</w:t>
      </w:r>
    </w:p>
    <w:p w14:paraId="5B3112C0" w14:textId="77777777" w:rsidR="009E2425" w:rsidRPr="0035294A" w:rsidRDefault="00765573" w:rsidP="00823188">
      <w:pPr>
        <w:numPr>
          <w:ilvl w:val="0"/>
          <w:numId w:val="15"/>
        </w:numPr>
        <w:spacing w:after="240"/>
        <w:ind w:left="567" w:hanging="567"/>
      </w:pPr>
      <w:r w:rsidRPr="0035294A">
        <w:lastRenderedPageBreak/>
        <w:t xml:space="preserve">Operator zastrzega sobie prawo do odmowy refundacji w przypadku niewywiązania się przez którąkolwiek ze Stron z obowiązków wynikających z </w:t>
      </w:r>
      <w:r w:rsidRPr="0035294A">
        <w:rPr>
          <w:bCs/>
        </w:rPr>
        <w:t>§3 i 4</w:t>
      </w:r>
      <w:r w:rsidRPr="0035294A">
        <w:t xml:space="preserve"> Umowy.</w:t>
      </w:r>
    </w:p>
    <w:p w14:paraId="04A9471D" w14:textId="77777777" w:rsidR="009E2425" w:rsidRPr="0035294A" w:rsidRDefault="00765573" w:rsidP="00977150">
      <w:pPr>
        <w:rPr>
          <w:b/>
        </w:rPr>
      </w:pPr>
      <w:r w:rsidRPr="0035294A">
        <w:rPr>
          <w:b/>
        </w:rPr>
        <w:t>§ 7</w:t>
      </w:r>
    </w:p>
    <w:p w14:paraId="6D19E492" w14:textId="77777777" w:rsidR="009E2425" w:rsidRPr="0035294A" w:rsidRDefault="00765573" w:rsidP="00823188">
      <w:pPr>
        <w:spacing w:after="240"/>
        <w:rPr>
          <w:b/>
        </w:rPr>
      </w:pPr>
      <w:r w:rsidRPr="0035294A">
        <w:rPr>
          <w:b/>
        </w:rPr>
        <w:t xml:space="preserve">Pomoc de </w:t>
      </w:r>
      <w:proofErr w:type="spellStart"/>
      <w:r w:rsidRPr="0035294A">
        <w:rPr>
          <w:b/>
        </w:rPr>
        <w:t>minimis</w:t>
      </w:r>
      <w:proofErr w:type="spellEnd"/>
      <w:r w:rsidR="00F1434D" w:rsidRPr="0035294A">
        <w:rPr>
          <w:b/>
        </w:rPr>
        <w:t xml:space="preserve"> – jeśli dotyczy</w:t>
      </w:r>
    </w:p>
    <w:p w14:paraId="1562A85B" w14:textId="4F689929" w:rsidR="009E2425" w:rsidRPr="0035294A" w:rsidRDefault="00765573" w:rsidP="00977150">
      <w:pPr>
        <w:numPr>
          <w:ilvl w:val="0"/>
          <w:numId w:val="17"/>
        </w:numPr>
        <w:tabs>
          <w:tab w:val="left" w:pos="709"/>
        </w:tabs>
        <w:ind w:left="567" w:hanging="567"/>
      </w:pPr>
      <w:r w:rsidRPr="0035294A">
        <w:t>Przyznana refundacja</w:t>
      </w:r>
      <w:r w:rsidR="00940C33" w:rsidRPr="0035294A">
        <w:t xml:space="preserve"> uczestnikowi prowadzącemu działalność gospodarczą</w:t>
      </w:r>
      <w:r w:rsidRPr="0035294A">
        <w:t>, o której mowa § 6 ust. 2</w:t>
      </w:r>
      <w:r w:rsidR="00B57E14" w:rsidRPr="0035294A">
        <w:t>,</w:t>
      </w:r>
      <w:r w:rsidRPr="0035294A">
        <w:t xml:space="preserve"> stanowi pomoc de </w:t>
      </w:r>
      <w:proofErr w:type="spellStart"/>
      <w:r w:rsidRPr="0035294A">
        <w:t>minimis</w:t>
      </w:r>
      <w:proofErr w:type="spellEnd"/>
      <w:r w:rsidRPr="0035294A">
        <w:t xml:space="preserve"> w rozumieniu przepisów rozporządzenia Komisji (UE) nr 2023/2381 z dnia 13 grudnia 2023r. w sprawie stosowania art. 107 i 108 Traktatu o funkcjonowaniu Unii Europejskiej do pomocy de </w:t>
      </w:r>
      <w:proofErr w:type="spellStart"/>
      <w:r w:rsidRPr="0035294A">
        <w:t>minimis</w:t>
      </w:r>
      <w:proofErr w:type="spellEnd"/>
      <w:r w:rsidRPr="0035294A">
        <w:t xml:space="preserve">. Pomoc nie wymaga notyfikacji przez Komisję Europejską. Wysokość przyznanej kwoty de </w:t>
      </w:r>
      <w:proofErr w:type="spellStart"/>
      <w:r w:rsidRPr="0035294A">
        <w:t>minimis</w:t>
      </w:r>
      <w:proofErr w:type="spellEnd"/>
      <w:r w:rsidRPr="0035294A">
        <w:t xml:space="preserve"> potwierdzona jest wydanym w dniu podpisania Umowy zaświadczeniem.</w:t>
      </w:r>
    </w:p>
    <w:p w14:paraId="04E17385" w14:textId="77777777" w:rsidR="009E2425" w:rsidRPr="0035294A" w:rsidRDefault="00765573" w:rsidP="00977150">
      <w:pPr>
        <w:numPr>
          <w:ilvl w:val="0"/>
          <w:numId w:val="17"/>
        </w:numPr>
        <w:tabs>
          <w:tab w:val="left" w:pos="709"/>
        </w:tabs>
        <w:ind w:left="567" w:hanging="567"/>
      </w:pPr>
      <w:r w:rsidRPr="0035294A">
        <w:t>Środki, o których mowa w ust. 1</w:t>
      </w:r>
      <w:r w:rsidR="00B57E14" w:rsidRPr="0035294A">
        <w:t>,</w:t>
      </w:r>
      <w:r w:rsidRPr="0035294A">
        <w:t xml:space="preserve"> udzielane są na podstawie ustawy z dnia 30 kwietnia 2004 r. o postępowaniu w sprawach dotyczących pomocy publicznej.</w:t>
      </w:r>
    </w:p>
    <w:p w14:paraId="58195B3B" w14:textId="77777777" w:rsidR="009E2425" w:rsidRPr="0035294A" w:rsidRDefault="00765573" w:rsidP="00977150">
      <w:pPr>
        <w:numPr>
          <w:ilvl w:val="0"/>
          <w:numId w:val="17"/>
        </w:numPr>
        <w:tabs>
          <w:tab w:val="left" w:pos="709"/>
        </w:tabs>
        <w:ind w:left="567" w:hanging="567"/>
      </w:pPr>
      <w:r w:rsidRPr="0035294A">
        <w:t>Uczestnik Projektu oświadcza, iż spełnia kryteria i zasady określone w odrębnych przepisach krajowych i unijnych, w tym w szczególności w:</w:t>
      </w:r>
    </w:p>
    <w:p w14:paraId="5FCDBCD3" w14:textId="77777777" w:rsidR="009E2425" w:rsidRPr="0035294A" w:rsidRDefault="00765573" w:rsidP="00977150">
      <w:pPr>
        <w:numPr>
          <w:ilvl w:val="1"/>
          <w:numId w:val="18"/>
        </w:numPr>
        <w:ind w:left="1134" w:hanging="567"/>
      </w:pPr>
      <w:r w:rsidRPr="0035294A">
        <w:t xml:space="preserve">Rozporządzeniu Komisji (UE) 2023/2831 z dnia 13 grudnia 2023 r. w sprawie stosowania art. 107 i 108 Traktatu o funkcjonowaniu Unii Europejskiej do pomocy de </w:t>
      </w:r>
      <w:proofErr w:type="spellStart"/>
      <w:r w:rsidRPr="0035294A">
        <w:t>minimis</w:t>
      </w:r>
      <w:proofErr w:type="spellEnd"/>
      <w:r w:rsidRPr="0035294A">
        <w:t xml:space="preserve"> (Dz. Urz. UE L 2023/2831).</w:t>
      </w:r>
    </w:p>
    <w:p w14:paraId="72D1D50C" w14:textId="77777777" w:rsidR="009E2425" w:rsidRPr="0035294A" w:rsidRDefault="00765573" w:rsidP="00977150">
      <w:pPr>
        <w:numPr>
          <w:ilvl w:val="1"/>
          <w:numId w:val="18"/>
        </w:numPr>
        <w:ind w:left="1134" w:hanging="567"/>
      </w:pPr>
      <w:r w:rsidRPr="0035294A">
        <w:t xml:space="preserve">Rozporządzeniu Ministra Funduszy i Polityki Regionalnej z dnia 20 grudnia 2022 r. w sprawie udzielania pomocy de </w:t>
      </w:r>
      <w:proofErr w:type="spellStart"/>
      <w:r w:rsidRPr="0035294A">
        <w:t>minimis</w:t>
      </w:r>
      <w:proofErr w:type="spellEnd"/>
      <w:r w:rsidRPr="0035294A">
        <w:t xml:space="preserve"> oraz pomocy publicznej w ramach programów finansowanych z EFS+ na lata 2021 - 2027 (Dz. U. poz. 2782 </w:t>
      </w:r>
      <w:r w:rsidR="00B57E14" w:rsidRPr="0035294A">
        <w:t>ze</w:t>
      </w:r>
      <w:r w:rsidRPr="0035294A">
        <w:t xml:space="preserve"> zm.).</w:t>
      </w:r>
    </w:p>
    <w:p w14:paraId="76E72ADC" w14:textId="77777777" w:rsidR="009E2425" w:rsidRPr="0035294A" w:rsidRDefault="00765573" w:rsidP="00977150">
      <w:pPr>
        <w:numPr>
          <w:ilvl w:val="0"/>
          <w:numId w:val="17"/>
        </w:numPr>
        <w:tabs>
          <w:tab w:val="left" w:pos="709"/>
        </w:tabs>
        <w:ind w:left="567" w:hanging="567"/>
      </w:pPr>
      <w:r w:rsidRPr="0035294A">
        <w:t>W przypadku stwierdzenia, iż nie zostały dotrzymane warunki udzielania pomocy, dotyczące m.in:</w:t>
      </w:r>
    </w:p>
    <w:p w14:paraId="1D6443B8" w14:textId="77777777" w:rsidR="009E2425" w:rsidRPr="0035294A" w:rsidRDefault="00765573" w:rsidP="00977150">
      <w:pPr>
        <w:numPr>
          <w:ilvl w:val="0"/>
          <w:numId w:val="19"/>
        </w:numPr>
        <w:ind w:left="1134" w:hanging="567"/>
      </w:pPr>
      <w:r w:rsidRPr="0035294A">
        <w:t>złożenia prawdziwych informacji mających wpływ na udzielenie pomocy,</w:t>
      </w:r>
    </w:p>
    <w:p w14:paraId="2A869ED2" w14:textId="77777777" w:rsidR="009E2425" w:rsidRPr="0035294A" w:rsidRDefault="00765573" w:rsidP="00977150">
      <w:pPr>
        <w:numPr>
          <w:ilvl w:val="0"/>
          <w:numId w:val="19"/>
        </w:numPr>
        <w:ind w:left="1134" w:hanging="567"/>
      </w:pPr>
      <w:r w:rsidRPr="0035294A">
        <w:t xml:space="preserve">przekroczenia w dniu podpisania Umowy dopuszczalnego pułapu pomocy de </w:t>
      </w:r>
      <w:proofErr w:type="spellStart"/>
      <w:r w:rsidRPr="0035294A">
        <w:t>minimis</w:t>
      </w:r>
      <w:proofErr w:type="spellEnd"/>
      <w:r w:rsidRPr="0035294A">
        <w:t>,</w:t>
      </w:r>
    </w:p>
    <w:p w14:paraId="0987A1E1" w14:textId="77777777" w:rsidR="009E2425" w:rsidRPr="0035294A" w:rsidRDefault="00765573" w:rsidP="00977150">
      <w:pPr>
        <w:numPr>
          <w:ilvl w:val="0"/>
          <w:numId w:val="19"/>
        </w:numPr>
        <w:ind w:left="1134" w:hanging="567"/>
      </w:pPr>
      <w:r w:rsidRPr="0035294A">
        <w:t>innych warunków niniejszej Umowy mających wpływ na udzielaną pomoc.</w:t>
      </w:r>
    </w:p>
    <w:p w14:paraId="3359E212" w14:textId="77777777" w:rsidR="009E2425" w:rsidRPr="0035294A" w:rsidRDefault="00765573" w:rsidP="00977150">
      <w:pPr>
        <w:ind w:left="567"/>
      </w:pPr>
      <w:r w:rsidRPr="0035294A">
        <w:t>Uczestnik Projektu jako beneficjent pomocy publicznej zobowiązuje się do zwrotu całości przyznanej pomocy wraz z odsetkami naliczanymi od dnia otrzymania refundacji.</w:t>
      </w:r>
    </w:p>
    <w:p w14:paraId="1A42A242" w14:textId="77777777" w:rsidR="009E2425" w:rsidRPr="0035294A" w:rsidRDefault="00765573" w:rsidP="00977150">
      <w:pPr>
        <w:numPr>
          <w:ilvl w:val="0"/>
          <w:numId w:val="17"/>
        </w:numPr>
        <w:tabs>
          <w:tab w:val="left" w:pos="709"/>
        </w:tabs>
        <w:ind w:left="567" w:hanging="567"/>
      </w:pPr>
      <w:r w:rsidRPr="0035294A">
        <w:t xml:space="preserve">Jeżeli w wyniku rozliczenia </w:t>
      </w:r>
      <w:r w:rsidR="00327BEF" w:rsidRPr="0035294A">
        <w:t>Usług Rozwojowych</w:t>
      </w:r>
      <w:r w:rsidRPr="0035294A">
        <w:t xml:space="preserve"> Uczestnik Projektu przedstawi dokumenty świadczące o wykorzystaniu mniejszej kwoty niż wartość określona w Umowie, Operator zobligowany jest w terminie 14 dni do wydania nowego zaświadczenia, w którym wskazuje właściwą wartość pomocy oraz stwierdza utratę ważności poprzedniego zaświadczenia.</w:t>
      </w:r>
    </w:p>
    <w:p w14:paraId="09579007" w14:textId="77777777" w:rsidR="009E2425" w:rsidRPr="0035294A" w:rsidRDefault="00765573" w:rsidP="00977150">
      <w:pPr>
        <w:numPr>
          <w:ilvl w:val="0"/>
          <w:numId w:val="17"/>
        </w:numPr>
        <w:tabs>
          <w:tab w:val="left" w:pos="709"/>
        </w:tabs>
        <w:ind w:left="567" w:hanging="567"/>
      </w:pPr>
      <w:r w:rsidRPr="0035294A">
        <w:t>Uczestnik Projektu zobowiązany jest przechowywać dokumentację związaną z otrzymaną pomocą przez okres 10 lat, licząc od dnia podpisania niniejszej Umowy.</w:t>
      </w:r>
    </w:p>
    <w:p w14:paraId="7F3D0C0B" w14:textId="517972B1" w:rsidR="009E2425" w:rsidRPr="0035294A" w:rsidRDefault="00765573" w:rsidP="00977150">
      <w:pPr>
        <w:numPr>
          <w:ilvl w:val="0"/>
          <w:numId w:val="17"/>
        </w:numPr>
        <w:tabs>
          <w:tab w:val="left" w:pos="709"/>
        </w:tabs>
        <w:ind w:left="567" w:hanging="567"/>
      </w:pPr>
      <w:r w:rsidRPr="0035294A">
        <w:t xml:space="preserve">Uczestnik Projektu zobowiązany jest do pisemnego poinformowania Urzędu o miejscu archiwizacji dokumentacji związanej z realizacją przedmiotu Umowy (w </w:t>
      </w:r>
      <w:r w:rsidRPr="0035294A">
        <w:lastRenderedPageBreak/>
        <w:t>przypadku, gdy nie jest to siedziba Przedsiębiorcy), w tym otrzymaną pomocą publiczną.</w:t>
      </w:r>
    </w:p>
    <w:p w14:paraId="64040857" w14:textId="77777777" w:rsidR="009E2425" w:rsidRPr="0035294A" w:rsidRDefault="00765573" w:rsidP="00823188">
      <w:pPr>
        <w:numPr>
          <w:ilvl w:val="0"/>
          <w:numId w:val="17"/>
        </w:numPr>
        <w:tabs>
          <w:tab w:val="left" w:pos="709"/>
        </w:tabs>
        <w:spacing w:after="240"/>
        <w:ind w:left="567" w:hanging="567"/>
      </w:pPr>
      <w:r w:rsidRPr="0035294A">
        <w:t xml:space="preserve">Koszty archiwizacji dokumentacji ponosi Uczestnik Projektu. </w:t>
      </w:r>
    </w:p>
    <w:p w14:paraId="09C0E5AC" w14:textId="77777777" w:rsidR="009E2425" w:rsidRPr="0035294A" w:rsidRDefault="00765573" w:rsidP="00977150">
      <w:pPr>
        <w:ind w:left="-142"/>
        <w:rPr>
          <w:b/>
        </w:rPr>
      </w:pPr>
      <w:r w:rsidRPr="0035294A">
        <w:rPr>
          <w:b/>
        </w:rPr>
        <w:t>§ 8</w:t>
      </w:r>
    </w:p>
    <w:p w14:paraId="4837B8D2" w14:textId="77777777" w:rsidR="009E2425" w:rsidRPr="0035294A" w:rsidRDefault="00765573" w:rsidP="00823188">
      <w:pPr>
        <w:spacing w:after="240"/>
        <w:ind w:left="-142"/>
        <w:rPr>
          <w:b/>
        </w:rPr>
      </w:pPr>
      <w:r w:rsidRPr="0035294A">
        <w:rPr>
          <w:b/>
        </w:rPr>
        <w:t>Kontrola monitoring i rozwiązanie umowy</w:t>
      </w:r>
    </w:p>
    <w:p w14:paraId="1CBA391E" w14:textId="77777777" w:rsidR="009E2425" w:rsidRPr="0035294A" w:rsidRDefault="00765573" w:rsidP="00977150">
      <w:pPr>
        <w:numPr>
          <w:ilvl w:val="0"/>
          <w:numId w:val="20"/>
        </w:numPr>
        <w:tabs>
          <w:tab w:val="left" w:pos="709"/>
        </w:tabs>
        <w:ind w:left="567" w:hanging="567"/>
      </w:pPr>
      <w:r w:rsidRPr="0035294A">
        <w:t>Uczestnik Projektu i Dostawca Usługi zobowiązani są do poddania się kontroli, prowadzonej przez uprawnione podmioty, w tym Operatora, IZ FEP lub inną instytucję uprawnioną na podstawie odrębnych przepisów.</w:t>
      </w:r>
    </w:p>
    <w:p w14:paraId="2F2DEBCC" w14:textId="77777777" w:rsidR="009E2425" w:rsidRPr="0035294A" w:rsidRDefault="00765573" w:rsidP="00977150">
      <w:pPr>
        <w:numPr>
          <w:ilvl w:val="0"/>
          <w:numId w:val="20"/>
        </w:numPr>
        <w:tabs>
          <w:tab w:val="left" w:pos="709"/>
        </w:tabs>
        <w:ind w:left="567" w:hanging="567"/>
      </w:pPr>
      <w:r w:rsidRPr="0035294A">
        <w:t>Kontrole, o których mowa w ust. 1 obejmują:</w:t>
      </w:r>
    </w:p>
    <w:p w14:paraId="0FBBB7EB" w14:textId="77777777" w:rsidR="009E2425" w:rsidRPr="0035294A" w:rsidRDefault="00765573" w:rsidP="00977150">
      <w:pPr>
        <w:numPr>
          <w:ilvl w:val="0"/>
          <w:numId w:val="21"/>
        </w:numPr>
        <w:ind w:left="1134" w:hanging="567"/>
      </w:pPr>
      <w:r w:rsidRPr="0035294A">
        <w:t xml:space="preserve">kontrole na dokumentach (m.in. dokumentach finansowych, zaświadczeniach o ukończeniu </w:t>
      </w:r>
      <w:r w:rsidR="00453C37" w:rsidRPr="0035294A">
        <w:t>Usługi Rozwojowej</w:t>
      </w:r>
      <w:r w:rsidRPr="0035294A">
        <w:t>),</w:t>
      </w:r>
    </w:p>
    <w:p w14:paraId="2F8B7ECD" w14:textId="77777777" w:rsidR="009E2425" w:rsidRPr="0035294A" w:rsidRDefault="00765573" w:rsidP="00977150">
      <w:pPr>
        <w:numPr>
          <w:ilvl w:val="0"/>
          <w:numId w:val="21"/>
        </w:numPr>
        <w:ind w:left="1134" w:hanging="567"/>
      </w:pPr>
      <w:r w:rsidRPr="0035294A">
        <w:t xml:space="preserve">wizyty monitoringowe na miejscu realizacji </w:t>
      </w:r>
      <w:r w:rsidR="00453C37" w:rsidRPr="0035294A">
        <w:t>Usługi Rozwojowej</w:t>
      </w:r>
      <w:r w:rsidRPr="0035294A">
        <w:t xml:space="preserve">, których celem jest sprawdzenie faktycznego dostarczenia </w:t>
      </w:r>
      <w:r w:rsidR="00453C37" w:rsidRPr="0035294A">
        <w:t>Usługi Rozwojowej</w:t>
      </w:r>
      <w:r w:rsidRPr="0035294A">
        <w:t xml:space="preserve"> i jej zgodności ze standardami określonymi m.in. w Karcie Usługi, w tym także w zakresie zgodności z zasadą niedyskryminacji oraz dostępności dla osób z niepełnosprawnościami.</w:t>
      </w:r>
    </w:p>
    <w:p w14:paraId="158C3C71" w14:textId="77777777" w:rsidR="009E2425" w:rsidRPr="0035294A" w:rsidRDefault="00765573" w:rsidP="00977150">
      <w:pPr>
        <w:numPr>
          <w:ilvl w:val="0"/>
          <w:numId w:val="20"/>
        </w:numPr>
        <w:tabs>
          <w:tab w:val="left" w:pos="709"/>
        </w:tabs>
        <w:ind w:left="567" w:hanging="567"/>
      </w:pPr>
      <w:r w:rsidRPr="0035294A">
        <w:t xml:space="preserve">Kontrole w siedzibie </w:t>
      </w:r>
      <w:r w:rsidR="00B57E14" w:rsidRPr="0035294A">
        <w:t>O</w:t>
      </w:r>
      <w:r w:rsidRPr="0035294A">
        <w:t xml:space="preserve">peratora są prowadzone na podstawie dokumentów rozliczeniowych dostarczonych przez Uczestnika Projektu i obejmują sprawdzenie, czy </w:t>
      </w:r>
      <w:r w:rsidR="00E3678D" w:rsidRPr="0035294A">
        <w:t>U</w:t>
      </w:r>
      <w:r w:rsidRPr="0035294A">
        <w:t xml:space="preserve">sługi </w:t>
      </w:r>
      <w:r w:rsidR="00E3678D" w:rsidRPr="0035294A">
        <w:t>R</w:t>
      </w:r>
      <w:r w:rsidRPr="0035294A">
        <w:t xml:space="preserve">ozwojowe zostały zrealizowane i rozliczone zgodnie z warunkami Umowy. </w:t>
      </w:r>
    </w:p>
    <w:p w14:paraId="3FF776D8" w14:textId="77777777" w:rsidR="009E2425" w:rsidRPr="0035294A" w:rsidRDefault="00765573" w:rsidP="00977150">
      <w:pPr>
        <w:numPr>
          <w:ilvl w:val="0"/>
          <w:numId w:val="20"/>
        </w:numPr>
        <w:tabs>
          <w:tab w:val="left" w:pos="709"/>
        </w:tabs>
        <w:ind w:left="567" w:hanging="567"/>
      </w:pPr>
      <w:r w:rsidRPr="0035294A">
        <w:t>Uczestnik Projektu i Dostawca Usługi zobowiązani są udzielać informacji w zakresie związanym z udziałem w Projekcie, w tym pisemnych wyjaśnień na każde wezwanie Operatora w terminie 3 dni roboczych. Wezwanie może zostać skierowane w formie pisemnej lub mailowo na adres wskazany w Formularzu.</w:t>
      </w:r>
    </w:p>
    <w:p w14:paraId="1397145D" w14:textId="107D067F" w:rsidR="009E2425" w:rsidRPr="0035294A" w:rsidRDefault="00765573" w:rsidP="00977150">
      <w:pPr>
        <w:numPr>
          <w:ilvl w:val="0"/>
          <w:numId w:val="20"/>
        </w:numPr>
        <w:tabs>
          <w:tab w:val="left" w:pos="709"/>
        </w:tabs>
        <w:ind w:left="567" w:hanging="567"/>
      </w:pPr>
      <w:r w:rsidRPr="0035294A">
        <w:t>Wyjaśnieni</w:t>
      </w:r>
      <w:r w:rsidR="00940C33" w:rsidRPr="0035294A">
        <w:t>a</w:t>
      </w:r>
      <w:r w:rsidRPr="0035294A">
        <w:t xml:space="preserve">, o którym mowa w ust. 4 może dotyczyć udostępnienia podmiotom kontrolującym dokumentów dotyczących realizowanej </w:t>
      </w:r>
      <w:r w:rsidR="00453C37" w:rsidRPr="0035294A">
        <w:t>Usługi Rozwojowej</w:t>
      </w:r>
      <w:r w:rsidRPr="0035294A">
        <w:t>, w szczególności list obecności, programu zajęć, materiałów szkoleniowych, materiałów dokumentujących przeprowadzony egzamin zewnętrzny, wyjaśnień związanych z udzielon</w:t>
      </w:r>
      <w:r w:rsidR="00940C33" w:rsidRPr="0035294A">
        <w:t>ą</w:t>
      </w:r>
      <w:r w:rsidRPr="0035294A">
        <w:t xml:space="preserve"> pomocą de </w:t>
      </w:r>
      <w:proofErr w:type="spellStart"/>
      <w:r w:rsidRPr="0035294A">
        <w:t>minimis</w:t>
      </w:r>
      <w:proofErr w:type="spellEnd"/>
      <w:r w:rsidRPr="0035294A">
        <w:t xml:space="preserve"> (jeżeli dotyczy).</w:t>
      </w:r>
    </w:p>
    <w:p w14:paraId="25F4E9BC" w14:textId="77777777" w:rsidR="009E2425" w:rsidRPr="0035294A" w:rsidRDefault="00765573" w:rsidP="00977150">
      <w:pPr>
        <w:numPr>
          <w:ilvl w:val="0"/>
          <w:numId w:val="20"/>
        </w:numPr>
        <w:tabs>
          <w:tab w:val="left" w:pos="709"/>
        </w:tabs>
        <w:ind w:left="567" w:hanging="567"/>
      </w:pPr>
      <w:r w:rsidRPr="0035294A">
        <w:t xml:space="preserve">Operator w celu monitorowania realizacji </w:t>
      </w:r>
      <w:r w:rsidR="00453C37" w:rsidRPr="0035294A">
        <w:t>Usługi Rozwojowej</w:t>
      </w:r>
      <w:r w:rsidRPr="0035294A">
        <w:t xml:space="preserve"> może weryfikować bieżącą dokumentację w trakcie trwania </w:t>
      </w:r>
      <w:r w:rsidR="00453C37" w:rsidRPr="0035294A">
        <w:t>Usługi Rozwojowej</w:t>
      </w:r>
      <w:r w:rsidRPr="0035294A">
        <w:t xml:space="preserve">, a Dostawca Usługi jest zobowiązany do niezwłocznego jej udostępniania na każde wezwanie Operatora. </w:t>
      </w:r>
    </w:p>
    <w:p w14:paraId="3FB7A2BF" w14:textId="77777777" w:rsidR="009E2425" w:rsidRPr="0035294A" w:rsidRDefault="00765573" w:rsidP="00977150">
      <w:pPr>
        <w:numPr>
          <w:ilvl w:val="0"/>
          <w:numId w:val="20"/>
        </w:numPr>
        <w:tabs>
          <w:tab w:val="left" w:pos="709"/>
        </w:tabs>
        <w:ind w:left="567" w:hanging="567"/>
      </w:pPr>
      <w:r w:rsidRPr="0035294A">
        <w:t xml:space="preserve">Procedury kontrolne obejmują również mechanizmy mające na celu wykrywanie sytuacji podwójnego finansowania </w:t>
      </w:r>
      <w:r w:rsidR="00327BEF" w:rsidRPr="0035294A">
        <w:t>Usług Rozwojowych</w:t>
      </w:r>
      <w:r w:rsidRPr="0035294A">
        <w:t xml:space="preserve"> przez Uczestnika Projektu korzystającego ze wsparcia w ramach różnych projektów, po uzyskaniu informacji z systemu BUR lub innych źródeł. </w:t>
      </w:r>
    </w:p>
    <w:p w14:paraId="02EB3DE0" w14:textId="77777777" w:rsidR="00B57E14" w:rsidRPr="0035294A" w:rsidRDefault="00765573" w:rsidP="00B57E14">
      <w:pPr>
        <w:numPr>
          <w:ilvl w:val="0"/>
          <w:numId w:val="20"/>
        </w:numPr>
        <w:tabs>
          <w:tab w:val="left" w:pos="709"/>
        </w:tabs>
        <w:ind w:left="567" w:hanging="567"/>
      </w:pPr>
      <w:r w:rsidRPr="0035294A">
        <w:t>W trakcie kontroli Uczestnicy Projektu są zobowiązani do udzielenia informacji na temat realizowanych w Projekcie działań, wypełniania ankiet dotyczących monitorowania przebiegu wsparcia oraz satysfakcji z uczestnictwa w Projekcie.</w:t>
      </w:r>
    </w:p>
    <w:p w14:paraId="15B16E9A" w14:textId="77777777" w:rsidR="009E2425" w:rsidRPr="0035294A" w:rsidRDefault="00765573" w:rsidP="00B57E14">
      <w:pPr>
        <w:numPr>
          <w:ilvl w:val="0"/>
          <w:numId w:val="20"/>
        </w:numPr>
        <w:tabs>
          <w:tab w:val="left" w:pos="709"/>
        </w:tabs>
        <w:ind w:left="567" w:hanging="567"/>
      </w:pPr>
      <w:r w:rsidRPr="0035294A">
        <w:t xml:space="preserve">Dostawca Usługi i Uczestnik Projektu zobowiązani są do wzięcia udziału w badaniach ewaluacyjnych (w szczególności w wywiadach i ankietach) mających </w:t>
      </w:r>
      <w:r w:rsidRPr="0035294A">
        <w:lastRenderedPageBreak/>
        <w:t xml:space="preserve">na celu ocenę Programu, realizowanego przez IZ FEP lub inny uprawniony podmiot, w tym do przekazania informacji dotyczących jego sytuacji po zakończeniu udziału w Projekcie (w terminie 4 tygodni od zakończenia udziału). </w:t>
      </w:r>
    </w:p>
    <w:p w14:paraId="52ECD493" w14:textId="77777777" w:rsidR="009E2425" w:rsidRPr="0035294A" w:rsidRDefault="00765573" w:rsidP="00977150">
      <w:pPr>
        <w:numPr>
          <w:ilvl w:val="0"/>
          <w:numId w:val="20"/>
        </w:numPr>
        <w:tabs>
          <w:tab w:val="left" w:pos="709"/>
        </w:tabs>
        <w:ind w:left="567" w:hanging="567"/>
      </w:pPr>
      <w:r w:rsidRPr="0035294A">
        <w:t>Z każdej przeprowadzonej wizyty monitoringowej sporządzany jest Protokół zawierający opis przebiegu wizyty monitoringowej wraz ze wskazaniem ewentualnych nieprawidłowości i/lub uchybień. Przedmiotowy Protokół otrzyma każda ze Stron.</w:t>
      </w:r>
    </w:p>
    <w:p w14:paraId="62A3F8F2" w14:textId="77777777" w:rsidR="009E2425" w:rsidRPr="0035294A" w:rsidRDefault="00765573" w:rsidP="00823188">
      <w:pPr>
        <w:numPr>
          <w:ilvl w:val="0"/>
          <w:numId w:val="20"/>
        </w:numPr>
        <w:tabs>
          <w:tab w:val="left" w:pos="709"/>
        </w:tabs>
        <w:spacing w:after="240"/>
        <w:ind w:left="567" w:hanging="567"/>
      </w:pPr>
      <w:r w:rsidRPr="0035294A">
        <w:t xml:space="preserve">Wyniki przeprowadzonej kontroli mogą skutkować pozbawieniem Uczestnika Projektu prawa do uzyskania wsparcia, w przypadku zaistnienia okoliczności budzących uzasadnione wątpliwości, co do kwalifikowalności Uczestnika Projektu, czy też realizacji </w:t>
      </w:r>
      <w:r w:rsidR="00453C37" w:rsidRPr="0035294A">
        <w:t>Usługi Rozwojowej</w:t>
      </w:r>
      <w:r w:rsidRPr="0035294A">
        <w:t>, o czym mowa w §9.</w:t>
      </w:r>
    </w:p>
    <w:p w14:paraId="47924B2F" w14:textId="77777777" w:rsidR="009E2425" w:rsidRPr="0035294A" w:rsidRDefault="00765573" w:rsidP="00977150">
      <w:pPr>
        <w:rPr>
          <w:b/>
        </w:rPr>
      </w:pPr>
      <w:r w:rsidRPr="0035294A">
        <w:rPr>
          <w:b/>
        </w:rPr>
        <w:t>§ 9</w:t>
      </w:r>
    </w:p>
    <w:p w14:paraId="525B19CC" w14:textId="77777777" w:rsidR="00207E34" w:rsidRPr="0035294A" w:rsidRDefault="00765573" w:rsidP="00823188">
      <w:pPr>
        <w:spacing w:after="240"/>
        <w:rPr>
          <w:b/>
        </w:rPr>
      </w:pPr>
      <w:r w:rsidRPr="0035294A">
        <w:rPr>
          <w:b/>
        </w:rPr>
        <w:t>Rozwiązanie umowy</w:t>
      </w:r>
    </w:p>
    <w:p w14:paraId="0BF98B24" w14:textId="77777777" w:rsidR="009E2425" w:rsidRPr="0035294A" w:rsidRDefault="006E63EC" w:rsidP="00471A6E">
      <w:pPr>
        <w:numPr>
          <w:ilvl w:val="0"/>
          <w:numId w:val="22"/>
        </w:numPr>
        <w:ind w:left="567" w:hanging="567"/>
      </w:pPr>
      <w:bookmarkStart w:id="4" w:name="_qlp67yc6vbxa" w:colFirst="0" w:colLast="0"/>
      <w:bookmarkEnd w:id="4"/>
      <w:r w:rsidRPr="0035294A">
        <w:t>Operator</w:t>
      </w:r>
      <w:r w:rsidR="00765573" w:rsidRPr="0035294A">
        <w:t xml:space="preserve"> jest uprawniony do rozwiązania niniejszej Umowy bez zachowania okresu wypowiedzenia i pozbawienia Uczestnika Projektu prawa do uzyskania wsparcia lub zwrotu przyznanej refundacji i kosztów realizacji wsparcia w sytuacji, w której w wyniku m.in. czynności kontrolnych</w:t>
      </w:r>
      <w:r w:rsidR="00823188" w:rsidRPr="0035294A">
        <w:t xml:space="preserve"> ustali, że Uczestnik Projektu:</w:t>
      </w:r>
    </w:p>
    <w:p w14:paraId="7F5BAA5B" w14:textId="77777777" w:rsidR="009E2425" w:rsidRPr="0035294A" w:rsidRDefault="00765573" w:rsidP="00471A6E">
      <w:pPr>
        <w:numPr>
          <w:ilvl w:val="0"/>
          <w:numId w:val="23"/>
        </w:numPr>
        <w:ind w:left="1134" w:hanging="567"/>
      </w:pPr>
      <w:r w:rsidRPr="0035294A">
        <w:t xml:space="preserve">naruszył postanowienia Umowy lub </w:t>
      </w:r>
      <w:r w:rsidR="009E3AEF" w:rsidRPr="0035294A">
        <w:t>Regulaminu Rekrutacji i Uczestnictwa w Projekcie</w:t>
      </w:r>
      <w:r w:rsidRPr="0035294A">
        <w:t>,</w:t>
      </w:r>
    </w:p>
    <w:p w14:paraId="7AA373CB" w14:textId="77777777" w:rsidR="009E2425" w:rsidRPr="0035294A" w:rsidRDefault="00765573" w:rsidP="00471A6E">
      <w:pPr>
        <w:numPr>
          <w:ilvl w:val="0"/>
          <w:numId w:val="23"/>
        </w:numPr>
        <w:ind w:left="1134" w:hanging="567"/>
      </w:pPr>
      <w:bookmarkStart w:id="5" w:name="_Hlk196749456"/>
      <w:r w:rsidRPr="0035294A">
        <w:t>naruszył warunki udziału w usłudze rozwojowej poprzez podanie nieprawdziwych danych lub wystąpiła uzasadniona wątpliwości co do jego tożsamości,</w:t>
      </w:r>
    </w:p>
    <w:bookmarkEnd w:id="5"/>
    <w:p w14:paraId="6B9E33FF" w14:textId="77777777" w:rsidR="009E2425" w:rsidRPr="0035294A" w:rsidRDefault="00765573" w:rsidP="00471A6E">
      <w:pPr>
        <w:numPr>
          <w:ilvl w:val="0"/>
          <w:numId w:val="23"/>
        </w:numPr>
        <w:ind w:left="1134" w:hanging="567"/>
      </w:pPr>
      <w:r w:rsidRPr="0035294A">
        <w:t>odmawia poddania się kontroli/monitoringowi,</w:t>
      </w:r>
    </w:p>
    <w:p w14:paraId="2F3DA437" w14:textId="77777777" w:rsidR="009E2425" w:rsidRPr="0035294A" w:rsidRDefault="00765573" w:rsidP="00471A6E">
      <w:pPr>
        <w:numPr>
          <w:ilvl w:val="0"/>
          <w:numId w:val="23"/>
        </w:numPr>
        <w:ind w:left="1134" w:hanging="567"/>
      </w:pPr>
      <w:r w:rsidRPr="0035294A">
        <w:t>nie dopełnił wymogów, o których mowa w § 3,</w:t>
      </w:r>
    </w:p>
    <w:p w14:paraId="6AD19F14" w14:textId="77777777" w:rsidR="009E2425" w:rsidRPr="0035294A" w:rsidRDefault="00765573" w:rsidP="00471A6E">
      <w:pPr>
        <w:numPr>
          <w:ilvl w:val="0"/>
          <w:numId w:val="23"/>
        </w:numPr>
        <w:ind w:left="1134" w:hanging="567"/>
      </w:pPr>
      <w:r w:rsidRPr="0035294A">
        <w:t xml:space="preserve">złożył niezgodne z prawdą dokumenty na etapie rekrutacji, doradztwa, podpisania Umowy na realizację </w:t>
      </w:r>
      <w:r w:rsidR="00453C37" w:rsidRPr="0035294A">
        <w:t>Usługi Rozwojowej</w:t>
      </w:r>
      <w:r w:rsidRPr="0035294A">
        <w:t xml:space="preserve"> lub jej rozliczenia,</w:t>
      </w:r>
    </w:p>
    <w:p w14:paraId="06D0BEF3" w14:textId="77777777" w:rsidR="009E2425" w:rsidRPr="0035294A" w:rsidRDefault="00765573" w:rsidP="00471A6E">
      <w:pPr>
        <w:numPr>
          <w:ilvl w:val="0"/>
          <w:numId w:val="23"/>
        </w:numPr>
        <w:ind w:left="1134" w:hanging="567"/>
      </w:pPr>
      <w:r w:rsidRPr="0035294A">
        <w:t>pobrał środki nienależne lub w nadmiernej wysokości,</w:t>
      </w:r>
    </w:p>
    <w:p w14:paraId="113A2D59" w14:textId="77777777" w:rsidR="009E2425" w:rsidRPr="0035294A" w:rsidRDefault="00765573" w:rsidP="00471A6E">
      <w:pPr>
        <w:numPr>
          <w:ilvl w:val="0"/>
          <w:numId w:val="23"/>
        </w:numPr>
        <w:ind w:left="1134" w:hanging="567"/>
      </w:pPr>
      <w:r w:rsidRPr="0035294A">
        <w:t xml:space="preserve">nie ukończył </w:t>
      </w:r>
      <w:r w:rsidR="00453C37" w:rsidRPr="0035294A">
        <w:t>Usługi Rozwojowej</w:t>
      </w:r>
      <w:r w:rsidRPr="0035294A">
        <w:t xml:space="preserve"> lub nie rozliczył </w:t>
      </w:r>
      <w:r w:rsidR="00453C37" w:rsidRPr="0035294A">
        <w:t>Usługi Rozwojowej</w:t>
      </w:r>
      <w:r w:rsidRPr="0035294A">
        <w:t xml:space="preserve"> po jej zakończeniu,</w:t>
      </w:r>
    </w:p>
    <w:p w14:paraId="7FEA643A" w14:textId="77777777" w:rsidR="009E2425" w:rsidRPr="0035294A" w:rsidRDefault="00765573" w:rsidP="00471A6E">
      <w:pPr>
        <w:numPr>
          <w:ilvl w:val="0"/>
          <w:numId w:val="23"/>
        </w:numPr>
        <w:ind w:left="1134" w:hanging="567"/>
      </w:pPr>
      <w:bookmarkStart w:id="6" w:name="_2ip4y6hockm6" w:colFirst="0" w:colLast="0"/>
      <w:bookmarkEnd w:id="6"/>
      <w:r w:rsidRPr="0035294A">
        <w:t xml:space="preserve">realizuje Umowę w sposób sprzeczny z jej postanowieniami lub z zapisami karty </w:t>
      </w:r>
      <w:r w:rsidR="00453C37" w:rsidRPr="0035294A">
        <w:t>Usługi Rozwojowej</w:t>
      </w:r>
      <w:r w:rsidRPr="0035294A">
        <w:t>,</w:t>
      </w:r>
    </w:p>
    <w:p w14:paraId="5E140E6A" w14:textId="77777777" w:rsidR="009E2425" w:rsidRPr="0035294A" w:rsidRDefault="00765573" w:rsidP="00471A6E">
      <w:pPr>
        <w:numPr>
          <w:ilvl w:val="0"/>
          <w:numId w:val="23"/>
        </w:numPr>
        <w:ind w:left="1134" w:hanging="567"/>
      </w:pPr>
      <w:r w:rsidRPr="0035294A">
        <w:t xml:space="preserve">dopuścił się nieprawidłowości - dokonał zakupu </w:t>
      </w:r>
      <w:r w:rsidR="00327BEF" w:rsidRPr="0035294A">
        <w:t>Usług Rozwojowych</w:t>
      </w:r>
      <w:r w:rsidRPr="0035294A">
        <w:t xml:space="preserve"> w sposób niezgodny z niniejszą Umową lub naruszył inne postanowienia Umowy.</w:t>
      </w:r>
    </w:p>
    <w:p w14:paraId="4279D066" w14:textId="77777777" w:rsidR="00471A6E" w:rsidRPr="0035294A" w:rsidRDefault="00471A6E" w:rsidP="00471A6E">
      <w:pPr>
        <w:pStyle w:val="Akapitzlist"/>
        <w:ind w:left="567" w:hanging="567"/>
      </w:pPr>
      <w:r w:rsidRPr="0035294A">
        <w:t>1a.</w:t>
      </w:r>
      <w:r w:rsidRPr="0035294A">
        <w:tab/>
        <w:t xml:space="preserve">Operator uprawniony do rozwiązania niniejszej Umowy bez zachowania okresu wypowiedzenia i pozbawienia Uczestnika Projektu prawa do uzyskania wsparcia lub zwrotu przyznanej refundacji i kosztów realizacji wsparcia również wtedy, gdy ustali, że Uczestnik Projektu lub Dostawca Usług na jakimkolwiek etapie realizacji Projektu został wpisany na listę osób/podmiotów </w:t>
      </w:r>
      <w:r w:rsidRPr="0035294A">
        <w:rPr>
          <w:rFonts w:eastAsia="Roboto"/>
        </w:rPr>
        <w:t>objętych sankcjami w związku z agresją Federacji Rosyjskiej na Ukrainę.</w:t>
      </w:r>
    </w:p>
    <w:p w14:paraId="563CB55E" w14:textId="77777777" w:rsidR="00A10CDF" w:rsidRPr="0035294A" w:rsidRDefault="00765573" w:rsidP="00471A6E">
      <w:pPr>
        <w:pStyle w:val="Akapitzlist"/>
        <w:numPr>
          <w:ilvl w:val="0"/>
          <w:numId w:val="35"/>
        </w:numPr>
        <w:ind w:left="567" w:hanging="567"/>
      </w:pPr>
      <w:r w:rsidRPr="0035294A">
        <w:lastRenderedPageBreak/>
        <w:t xml:space="preserve">Uczestnik Projektu w przypadku wystąpienia okoliczności, o których mowa w ust. 1 zobowiązuje się do zwrotu kwoty udzielonego wsparcia obejmującego – </w:t>
      </w:r>
      <w:r w:rsidR="00E3678D" w:rsidRPr="0035294A">
        <w:t>koszty zrefundowanej Usługi Rozwojowej i naliczonych kosztów pośrednich od sumy zrefundowanej Usługi Rozwojowej i poniesionych kosztów doradztwa zawodowego wraz z odsetkami w wysokości określonej jak dla zaległości podatkowych naliczonymi od dnia przekazania refundacji na rachunek bankowy Uczestnika do dnia jej zwrotu</w:t>
      </w:r>
      <w:r w:rsidRPr="0035294A">
        <w:t>.</w:t>
      </w:r>
    </w:p>
    <w:p w14:paraId="7206A898" w14:textId="77777777" w:rsidR="00A10CDF" w:rsidRPr="0035294A" w:rsidRDefault="00765573" w:rsidP="00471A6E">
      <w:pPr>
        <w:pStyle w:val="Akapitzlist"/>
        <w:numPr>
          <w:ilvl w:val="0"/>
          <w:numId w:val="35"/>
        </w:numPr>
        <w:ind w:left="567" w:hanging="567"/>
      </w:pPr>
      <w:r w:rsidRPr="0035294A">
        <w:t xml:space="preserve">Zwrot kosztów, o których mowa w ust. 2 nastąpi na wskazane w wezwaniu konto Operatora w terminie 14 dni kalendarzowych od dnia jego doręczenia. </w:t>
      </w:r>
    </w:p>
    <w:p w14:paraId="047EBA12" w14:textId="77777777" w:rsidR="00A10CDF" w:rsidRPr="0035294A" w:rsidRDefault="00765573" w:rsidP="00471A6E">
      <w:pPr>
        <w:pStyle w:val="Akapitzlist"/>
        <w:numPr>
          <w:ilvl w:val="0"/>
          <w:numId w:val="35"/>
        </w:numPr>
        <w:ind w:left="567" w:hanging="567"/>
      </w:pPr>
      <w:r w:rsidRPr="0035294A">
        <w:t>Jeżeli Uczestnik Projektu nie dokona zwrotu dofinansowania wraz z należnymi odsetkami w wyznaczonym terminie Operator wystąpi na drogę postępowania sądowego.</w:t>
      </w:r>
    </w:p>
    <w:p w14:paraId="0CB4F8EB" w14:textId="77777777" w:rsidR="009E2425" w:rsidRPr="0035294A" w:rsidRDefault="00765573" w:rsidP="00823188">
      <w:pPr>
        <w:pStyle w:val="Akapitzlist"/>
        <w:numPr>
          <w:ilvl w:val="0"/>
          <w:numId w:val="35"/>
        </w:numPr>
        <w:spacing w:after="240"/>
        <w:ind w:left="567" w:hanging="567"/>
      </w:pPr>
      <w:r w:rsidRPr="0035294A">
        <w:t>W związku z niewykonaniem lub nienależytym wykonaniem przez Uczestnika Projektu obowiązków wynikających z Umowy w zakresie, w jakim takie niewykonanie lub nienależyte wykonanie jest wynikiem działania siły wyższej, Uczestnik Projektu jest zobowiązany do niezwłocznego poinformowania Operatora o tym fakcie, a następnie przedstawienia wyjaśnień w formie pisemnej lub elektronicznej oraz udowodnienia wystąpienia zaistniałej sytuacji poprzez przedstawienie dokumentacji potwierdzającej wystąpienie zdarzenia (lub zdarzeń) mającego cechy siły wyższej oraz wskazania wpływu, jaki wydarzenie miało na przebieg realizacji Umowy.</w:t>
      </w:r>
    </w:p>
    <w:p w14:paraId="0F5EEF81" w14:textId="092E6863" w:rsidR="007D26B2" w:rsidRPr="0035294A" w:rsidRDefault="007D26B2" w:rsidP="00823188">
      <w:pPr>
        <w:pStyle w:val="Akapitzlist"/>
        <w:numPr>
          <w:ilvl w:val="0"/>
          <w:numId w:val="35"/>
        </w:numPr>
        <w:spacing w:after="240"/>
        <w:ind w:left="567" w:hanging="567"/>
      </w:pPr>
      <w:r w:rsidRPr="0035294A">
        <w:t>W przypadku, o którym mowa w § 2 ust. 9, umowa ulega rozwiązaniu automatycznie z dniem podjęcia decyzji o odwołaniu Usługi Rozwojowej.</w:t>
      </w:r>
    </w:p>
    <w:p w14:paraId="15BE0193" w14:textId="77777777" w:rsidR="009E2425" w:rsidRPr="0035294A" w:rsidRDefault="00765573" w:rsidP="00977150">
      <w:pPr>
        <w:rPr>
          <w:b/>
        </w:rPr>
      </w:pPr>
      <w:r w:rsidRPr="0035294A">
        <w:rPr>
          <w:b/>
        </w:rPr>
        <w:t>§10</w:t>
      </w:r>
    </w:p>
    <w:p w14:paraId="354F32B4" w14:textId="77777777" w:rsidR="009E2425" w:rsidRPr="0035294A" w:rsidRDefault="00765573" w:rsidP="00823188">
      <w:pPr>
        <w:spacing w:after="240"/>
        <w:rPr>
          <w:b/>
        </w:rPr>
      </w:pPr>
      <w:r w:rsidRPr="0035294A">
        <w:rPr>
          <w:b/>
        </w:rPr>
        <w:t>Korespondencja</w:t>
      </w:r>
    </w:p>
    <w:p w14:paraId="3A58F61D" w14:textId="77777777" w:rsidR="009E2425" w:rsidRPr="0035294A" w:rsidRDefault="00765573" w:rsidP="00977150">
      <w:pPr>
        <w:numPr>
          <w:ilvl w:val="0"/>
          <w:numId w:val="24"/>
        </w:numPr>
        <w:ind w:left="567" w:hanging="567"/>
      </w:pPr>
      <w:r w:rsidRPr="0035294A">
        <w:t>Wszelka korespondencja związana z realizacją Umowy wsparcia będzie prowadzona w formie pisemnej lub za pomocą poczty elektronicznej, kierowanej na poniższe adresy:</w:t>
      </w:r>
    </w:p>
    <w:p w14:paraId="01E67E65" w14:textId="77777777" w:rsidR="00196D1E" w:rsidRPr="0035294A" w:rsidRDefault="00196D1E" w:rsidP="00E3678D">
      <w:pPr>
        <w:spacing w:before="120"/>
        <w:ind w:left="567"/>
        <w:rPr>
          <w:b/>
          <w:bCs/>
        </w:rPr>
      </w:pPr>
      <w:r w:rsidRPr="0035294A">
        <w:rPr>
          <w:b/>
          <w:bCs/>
        </w:rPr>
        <w:t>Operator:</w:t>
      </w:r>
    </w:p>
    <w:p w14:paraId="028BA397" w14:textId="08250840" w:rsidR="00196D1E" w:rsidRPr="0035294A" w:rsidRDefault="001249D5" w:rsidP="00977150">
      <w:pPr>
        <w:ind w:left="567"/>
      </w:pPr>
      <w:r w:rsidRPr="0035294A">
        <w:t xml:space="preserve">Osoba do kontaktu: </w:t>
      </w:r>
      <w:r w:rsidR="0056378A" w:rsidRPr="0035294A">
        <w:rPr>
          <w:b/>
        </w:rPr>
        <w:t>………………….</w:t>
      </w:r>
    </w:p>
    <w:p w14:paraId="420F827E" w14:textId="66D0061E" w:rsidR="00196D1E" w:rsidRPr="0035294A" w:rsidRDefault="001249D5" w:rsidP="00977150">
      <w:pPr>
        <w:ind w:left="567"/>
      </w:pPr>
      <w:r w:rsidRPr="0035294A">
        <w:t xml:space="preserve">Adres: </w:t>
      </w:r>
      <w:r w:rsidR="0056378A" w:rsidRPr="0035294A">
        <w:rPr>
          <w:b/>
        </w:rPr>
        <w:t>……………………….</w:t>
      </w:r>
    </w:p>
    <w:p w14:paraId="680DF3CF" w14:textId="59388F35" w:rsidR="00196D1E" w:rsidRPr="0035294A" w:rsidRDefault="00196D1E" w:rsidP="00977150">
      <w:pPr>
        <w:ind w:left="567"/>
        <w:rPr>
          <w:b/>
        </w:rPr>
      </w:pPr>
      <w:r w:rsidRPr="0035294A">
        <w:t xml:space="preserve">Tel./e-mail: </w:t>
      </w:r>
      <w:r w:rsidR="0056378A" w:rsidRPr="0035294A">
        <w:rPr>
          <w:b/>
        </w:rPr>
        <w:t>………………..</w:t>
      </w:r>
    </w:p>
    <w:p w14:paraId="7A4F2ECD" w14:textId="77777777" w:rsidR="009E2425" w:rsidRPr="0035294A" w:rsidRDefault="00765573" w:rsidP="00E3678D">
      <w:pPr>
        <w:spacing w:before="120"/>
        <w:ind w:left="567"/>
        <w:rPr>
          <w:b/>
          <w:bCs/>
        </w:rPr>
      </w:pPr>
      <w:r w:rsidRPr="0035294A">
        <w:rPr>
          <w:b/>
          <w:bCs/>
        </w:rPr>
        <w:t>Uczestnik Projektu:</w:t>
      </w:r>
    </w:p>
    <w:p w14:paraId="4AC3702C" w14:textId="07A62B11" w:rsidR="009E2425" w:rsidRPr="0035294A" w:rsidRDefault="00765573" w:rsidP="00977150">
      <w:pPr>
        <w:ind w:left="567"/>
        <w:rPr>
          <w:b/>
        </w:rPr>
      </w:pPr>
      <w:r w:rsidRPr="0035294A">
        <w:t>Osoba do kontaktu:</w:t>
      </w:r>
      <w:r w:rsidR="001249D5" w:rsidRPr="0035294A">
        <w:t xml:space="preserve"> </w:t>
      </w:r>
      <w:r w:rsidR="0056378A" w:rsidRPr="0035294A">
        <w:rPr>
          <w:b/>
        </w:rPr>
        <w:t>…………………</w:t>
      </w:r>
    </w:p>
    <w:p w14:paraId="46B33202" w14:textId="79895BD9" w:rsidR="009E2425" w:rsidRPr="0035294A" w:rsidRDefault="00765573" w:rsidP="00977150">
      <w:pPr>
        <w:ind w:left="567"/>
      </w:pPr>
      <w:r w:rsidRPr="0035294A">
        <w:t xml:space="preserve">Adres: </w:t>
      </w:r>
      <w:r w:rsidR="0056378A" w:rsidRPr="0035294A">
        <w:rPr>
          <w:b/>
        </w:rPr>
        <w:t>………………</w:t>
      </w:r>
    </w:p>
    <w:p w14:paraId="63925163" w14:textId="26245DB6" w:rsidR="009E2425" w:rsidRPr="0035294A" w:rsidRDefault="00765573" w:rsidP="00977150">
      <w:pPr>
        <w:ind w:left="567"/>
      </w:pPr>
      <w:r w:rsidRPr="0035294A">
        <w:t xml:space="preserve">Tel./e-mail: </w:t>
      </w:r>
      <w:r w:rsidR="0056378A" w:rsidRPr="0035294A">
        <w:rPr>
          <w:b/>
        </w:rPr>
        <w:t>……………..</w:t>
      </w:r>
    </w:p>
    <w:p w14:paraId="7F493AEC" w14:textId="77777777" w:rsidR="009E2425" w:rsidRPr="0035294A" w:rsidRDefault="005F34FB" w:rsidP="00E3678D">
      <w:pPr>
        <w:spacing w:before="120"/>
        <w:ind w:left="567"/>
        <w:rPr>
          <w:b/>
          <w:bCs/>
        </w:rPr>
      </w:pPr>
      <w:r w:rsidRPr="0035294A">
        <w:rPr>
          <w:b/>
          <w:bCs/>
        </w:rPr>
        <w:t>Dostawca Usług</w:t>
      </w:r>
      <w:r w:rsidR="00765573" w:rsidRPr="0035294A">
        <w:rPr>
          <w:b/>
          <w:bCs/>
        </w:rPr>
        <w:t>:</w:t>
      </w:r>
    </w:p>
    <w:p w14:paraId="37666885" w14:textId="2BA5F990" w:rsidR="00196D1E" w:rsidRPr="0035294A" w:rsidRDefault="00935D13" w:rsidP="00977150">
      <w:pPr>
        <w:ind w:left="567"/>
      </w:pPr>
      <w:r w:rsidRPr="0035294A">
        <w:t xml:space="preserve">Osoba do kontaktu: </w:t>
      </w:r>
      <w:r w:rsidR="0056378A" w:rsidRPr="0035294A">
        <w:rPr>
          <w:b/>
        </w:rPr>
        <w:t>……..</w:t>
      </w:r>
    </w:p>
    <w:p w14:paraId="6EC488A9" w14:textId="256744E5" w:rsidR="00196D1E" w:rsidRPr="0035294A" w:rsidRDefault="00935D13" w:rsidP="00977150">
      <w:pPr>
        <w:ind w:left="567"/>
      </w:pPr>
      <w:r w:rsidRPr="0035294A">
        <w:t xml:space="preserve">Adres: </w:t>
      </w:r>
      <w:r w:rsidR="0056378A" w:rsidRPr="0035294A">
        <w:rPr>
          <w:b/>
        </w:rPr>
        <w:t>………………</w:t>
      </w:r>
    </w:p>
    <w:p w14:paraId="04BBAD24" w14:textId="3EE38BED" w:rsidR="00196D1E" w:rsidRPr="0035294A" w:rsidRDefault="00196D1E" w:rsidP="005F34FB">
      <w:pPr>
        <w:spacing w:after="120"/>
        <w:ind w:left="567"/>
      </w:pPr>
      <w:r w:rsidRPr="0035294A">
        <w:t xml:space="preserve">Tel./e-mail: </w:t>
      </w:r>
      <w:r w:rsidR="0056378A" w:rsidRPr="0035294A">
        <w:rPr>
          <w:b/>
        </w:rPr>
        <w:t>…………….</w:t>
      </w:r>
    </w:p>
    <w:p w14:paraId="2EEDE75D" w14:textId="77777777" w:rsidR="009E2425" w:rsidRPr="0035294A" w:rsidRDefault="00765573" w:rsidP="00977150">
      <w:pPr>
        <w:numPr>
          <w:ilvl w:val="0"/>
          <w:numId w:val="24"/>
        </w:numPr>
        <w:ind w:left="567" w:hanging="567"/>
      </w:pPr>
      <w:r w:rsidRPr="0035294A">
        <w:lastRenderedPageBreak/>
        <w:t>W przypadku zmiany informacji, o których mowa w ust. 1, Strony są zobowiązane do powiadomienia o nowych danych w formie pisemnej, najpóźniej w terminie 5 dni roboczych od dnia zaistnienia zmiany.</w:t>
      </w:r>
    </w:p>
    <w:p w14:paraId="70171B50" w14:textId="1470E78B" w:rsidR="00AB52AD" w:rsidRPr="0035294A" w:rsidRDefault="00765573" w:rsidP="00977150">
      <w:pPr>
        <w:numPr>
          <w:ilvl w:val="0"/>
          <w:numId w:val="24"/>
        </w:numPr>
        <w:spacing w:after="240"/>
        <w:ind w:left="567" w:hanging="567"/>
      </w:pPr>
      <w:r w:rsidRPr="0035294A">
        <w:t>W przypadku niepodejmowania przez Uczestnika Projektu korespondencji wysłanej listem poleconym pod adresem wskazanym w ust. 1, z zastrzeżeniem ust. 2, korespondencja będzie uznana za doręczoną w ostatnim dniu przewidzianym na jej odbiór po awizacji poprzez pocztę.</w:t>
      </w:r>
    </w:p>
    <w:p w14:paraId="417FBC15" w14:textId="77777777" w:rsidR="00AB52AD" w:rsidRPr="0035294A" w:rsidRDefault="00AB52AD" w:rsidP="00977150">
      <w:pPr>
        <w:rPr>
          <w:b/>
        </w:rPr>
      </w:pPr>
    </w:p>
    <w:p w14:paraId="5C5F3A62" w14:textId="77777777" w:rsidR="009E2425" w:rsidRPr="0035294A" w:rsidRDefault="00765573" w:rsidP="00977150">
      <w:pPr>
        <w:rPr>
          <w:b/>
        </w:rPr>
      </w:pPr>
      <w:r w:rsidRPr="0035294A">
        <w:rPr>
          <w:b/>
        </w:rPr>
        <w:t>§11</w:t>
      </w:r>
    </w:p>
    <w:p w14:paraId="4C4FA9C0" w14:textId="77777777" w:rsidR="009E2425" w:rsidRPr="0035294A" w:rsidRDefault="00765573" w:rsidP="00823188">
      <w:pPr>
        <w:spacing w:after="240"/>
        <w:rPr>
          <w:b/>
        </w:rPr>
      </w:pPr>
      <w:r w:rsidRPr="0035294A">
        <w:rPr>
          <w:b/>
        </w:rPr>
        <w:t>Postanowienie końcowe</w:t>
      </w:r>
    </w:p>
    <w:p w14:paraId="27301706" w14:textId="77777777" w:rsidR="009E2425" w:rsidRPr="0035294A" w:rsidRDefault="00765573" w:rsidP="00977150">
      <w:pPr>
        <w:numPr>
          <w:ilvl w:val="0"/>
          <w:numId w:val="25"/>
        </w:numPr>
        <w:tabs>
          <w:tab w:val="left" w:pos="426"/>
        </w:tabs>
        <w:ind w:left="426"/>
      </w:pPr>
      <w:r w:rsidRPr="0035294A">
        <w:t>Wszelkie zmiany postanowień Umowy oraz oświadczenia woli jej Stron wymagają, pod rygorem nieważności, formy pisemnej, w tym z podpisem kwalifikowanym</w:t>
      </w:r>
      <w:r w:rsidR="00180979" w:rsidRPr="0035294A">
        <w:t xml:space="preserve">, z zastrzeżeniem </w:t>
      </w:r>
      <w:r w:rsidR="00180979" w:rsidRPr="0035294A">
        <w:rPr>
          <w:bCs/>
        </w:rPr>
        <w:t>§2 ust.4-5</w:t>
      </w:r>
      <w:r w:rsidRPr="0035294A">
        <w:t>.</w:t>
      </w:r>
    </w:p>
    <w:p w14:paraId="7AF006B6" w14:textId="77777777" w:rsidR="009E2425" w:rsidRPr="0035294A" w:rsidRDefault="00765573" w:rsidP="00977150">
      <w:pPr>
        <w:numPr>
          <w:ilvl w:val="0"/>
          <w:numId w:val="25"/>
        </w:numPr>
        <w:tabs>
          <w:tab w:val="left" w:pos="426"/>
        </w:tabs>
        <w:ind w:left="426"/>
      </w:pPr>
      <w:r w:rsidRPr="0035294A">
        <w:t xml:space="preserve">W sprawach nieuregulowanych niniejszą Umową ma zastosowanie: Regulamin </w:t>
      </w:r>
      <w:r w:rsidR="00E3678D" w:rsidRPr="0035294A">
        <w:t>R</w:t>
      </w:r>
      <w:r w:rsidRPr="0035294A">
        <w:t xml:space="preserve">ekrutacji i </w:t>
      </w:r>
      <w:r w:rsidR="00E3678D" w:rsidRPr="0035294A">
        <w:t>U</w:t>
      </w:r>
      <w:r w:rsidRPr="0035294A">
        <w:t xml:space="preserve">czestnictwa w </w:t>
      </w:r>
      <w:r w:rsidR="00E3678D" w:rsidRPr="0035294A">
        <w:t>P</w:t>
      </w:r>
      <w:r w:rsidRPr="0035294A">
        <w:t>rojekcie, dokumenty Programu Fundusze Europejskie dla Pomorza na lata 2021-2027, a także przepisy prawa Unii Europejskiej oraz prawa krajowego, w tym przepisy Kodeksu Cywilnego.</w:t>
      </w:r>
    </w:p>
    <w:p w14:paraId="653E6389" w14:textId="77777777" w:rsidR="009E2425" w:rsidRPr="0035294A" w:rsidRDefault="00765573" w:rsidP="00977150">
      <w:pPr>
        <w:numPr>
          <w:ilvl w:val="0"/>
          <w:numId w:val="25"/>
        </w:numPr>
        <w:tabs>
          <w:tab w:val="left" w:pos="426"/>
        </w:tabs>
        <w:ind w:left="426"/>
      </w:pPr>
      <w:r w:rsidRPr="0035294A">
        <w:t>Strony będą dążyły do rozwiązywania sporów powstałych w związku z realizacją Umowy w drodze negocjacji.</w:t>
      </w:r>
    </w:p>
    <w:p w14:paraId="257D5C82" w14:textId="77777777" w:rsidR="009E2425" w:rsidRPr="0035294A" w:rsidRDefault="00765573" w:rsidP="00977150">
      <w:pPr>
        <w:numPr>
          <w:ilvl w:val="0"/>
          <w:numId w:val="25"/>
        </w:numPr>
        <w:tabs>
          <w:tab w:val="left" w:pos="426"/>
        </w:tabs>
        <w:ind w:left="426"/>
      </w:pPr>
      <w:r w:rsidRPr="0035294A">
        <w:t>W przypadku braku osiągnięcia rozwiązania sporu w drodze negocjacji sprawa jest rozstrzygana przez sąd powszechny właściwy dla siedziby Operatora.</w:t>
      </w:r>
    </w:p>
    <w:p w14:paraId="5552A39E" w14:textId="77777777" w:rsidR="009E2425" w:rsidRPr="0035294A" w:rsidRDefault="00765573" w:rsidP="00977150">
      <w:pPr>
        <w:numPr>
          <w:ilvl w:val="0"/>
          <w:numId w:val="25"/>
        </w:numPr>
        <w:tabs>
          <w:tab w:val="left" w:pos="426"/>
        </w:tabs>
        <w:ind w:left="426"/>
      </w:pPr>
      <w:r w:rsidRPr="0035294A">
        <w:t>Prawa i obowiązki Uczestnika Projektu wynikające z Umowy nie mogą być przenoszone na rzecz osób trzecich bez uprzedniej zgody Operatora.</w:t>
      </w:r>
    </w:p>
    <w:p w14:paraId="5E5BCDAC" w14:textId="77777777" w:rsidR="009E2425" w:rsidRPr="0035294A" w:rsidRDefault="00765573" w:rsidP="00823188">
      <w:pPr>
        <w:numPr>
          <w:ilvl w:val="0"/>
          <w:numId w:val="25"/>
        </w:numPr>
        <w:tabs>
          <w:tab w:val="left" w:pos="426"/>
        </w:tabs>
        <w:spacing w:after="240"/>
        <w:ind w:left="426"/>
      </w:pPr>
      <w:r w:rsidRPr="0035294A">
        <w:t>Umowa została sporządzona w trzech jednobrzmiących egzemplarzach po jednym dla każdej ze Stron.</w:t>
      </w:r>
    </w:p>
    <w:p w14:paraId="02EE2132" w14:textId="77777777" w:rsidR="009E2425" w:rsidRPr="0035294A" w:rsidRDefault="00765573" w:rsidP="00977150">
      <w:pPr>
        <w:rPr>
          <w:b/>
        </w:rPr>
      </w:pPr>
      <w:r w:rsidRPr="0035294A">
        <w:rPr>
          <w:b/>
        </w:rPr>
        <w:t>Załączniki:</w:t>
      </w:r>
    </w:p>
    <w:p w14:paraId="047C2940" w14:textId="77777777" w:rsidR="009E2425" w:rsidRPr="0035294A" w:rsidRDefault="00765573" w:rsidP="00977150">
      <w:r w:rsidRPr="0035294A">
        <w:t>Załącznik nr 1: Formularz zmian do Umowy</w:t>
      </w:r>
    </w:p>
    <w:p w14:paraId="2A472491" w14:textId="77777777" w:rsidR="009E2425" w:rsidRPr="0035294A" w:rsidRDefault="00765573" w:rsidP="00823188">
      <w:pPr>
        <w:spacing w:after="240" w:line="480" w:lineRule="auto"/>
      </w:pPr>
      <w:bookmarkStart w:id="7" w:name="_p1e3878hmw7a" w:colFirst="0" w:colLast="0"/>
      <w:bookmarkEnd w:id="7"/>
      <w:r w:rsidRPr="0035294A">
        <w:t xml:space="preserve">Załącznik nr 2: </w:t>
      </w:r>
      <w:bookmarkStart w:id="8" w:name="_Hlk196745549"/>
      <w:r w:rsidRPr="0035294A">
        <w:t xml:space="preserve">Wniosek o rozliczenie </w:t>
      </w:r>
      <w:r w:rsidR="00453C37" w:rsidRPr="0035294A">
        <w:t>Usługi Rozwojowej</w:t>
      </w:r>
      <w:bookmarkEnd w:id="8"/>
    </w:p>
    <w:tbl>
      <w:tblPr>
        <w:tblStyle w:val="Style10"/>
        <w:tblW w:w="9286" w:type="dxa"/>
        <w:tblInd w:w="-10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085"/>
        <w:gridCol w:w="3119"/>
        <w:gridCol w:w="3082"/>
      </w:tblGrid>
      <w:tr w:rsidR="0035294A" w:rsidRPr="0035294A" w14:paraId="31AE8087" w14:textId="77777777">
        <w:tc>
          <w:tcPr>
            <w:tcW w:w="3085" w:type="dxa"/>
          </w:tcPr>
          <w:p w14:paraId="06528E82" w14:textId="77777777" w:rsidR="009E2425" w:rsidRPr="0035294A" w:rsidRDefault="00765573" w:rsidP="00823188">
            <w:pPr>
              <w:spacing w:after="240" w:line="480" w:lineRule="auto"/>
            </w:pPr>
            <w:r w:rsidRPr="0035294A">
              <w:t>Operator</w:t>
            </w:r>
          </w:p>
        </w:tc>
        <w:tc>
          <w:tcPr>
            <w:tcW w:w="3119" w:type="dxa"/>
          </w:tcPr>
          <w:p w14:paraId="2831D287" w14:textId="77777777" w:rsidR="009E2425" w:rsidRPr="0035294A" w:rsidRDefault="00765573" w:rsidP="00977150">
            <w:r w:rsidRPr="0035294A">
              <w:t>Dostawca Usługi</w:t>
            </w:r>
          </w:p>
        </w:tc>
        <w:tc>
          <w:tcPr>
            <w:tcW w:w="3082" w:type="dxa"/>
          </w:tcPr>
          <w:p w14:paraId="1A665734" w14:textId="77777777" w:rsidR="009E2425" w:rsidRPr="0035294A" w:rsidRDefault="00765573" w:rsidP="00977150">
            <w:r w:rsidRPr="0035294A">
              <w:t xml:space="preserve">Uczestnik Projektu </w:t>
            </w:r>
          </w:p>
          <w:p w14:paraId="632C3307" w14:textId="77777777" w:rsidR="009E2425" w:rsidRPr="0035294A" w:rsidRDefault="009E2425" w:rsidP="00977150"/>
        </w:tc>
      </w:tr>
      <w:tr w:rsidR="0035294A" w:rsidRPr="0035294A" w14:paraId="0BAFDA74" w14:textId="77777777">
        <w:tc>
          <w:tcPr>
            <w:tcW w:w="3085" w:type="dxa"/>
          </w:tcPr>
          <w:p w14:paraId="41AA924A" w14:textId="77777777" w:rsidR="001249D5" w:rsidRPr="0035294A" w:rsidRDefault="001249D5" w:rsidP="00977150"/>
          <w:p w14:paraId="47BB08CF" w14:textId="77777777" w:rsidR="001249D5" w:rsidRPr="0035294A" w:rsidRDefault="001249D5" w:rsidP="00977150"/>
          <w:p w14:paraId="0E858945" w14:textId="77777777" w:rsidR="009E2425" w:rsidRPr="0035294A" w:rsidRDefault="00765573" w:rsidP="00977150">
            <w:r w:rsidRPr="0035294A">
              <w:t xml:space="preserve">……………………..….... </w:t>
            </w:r>
          </w:p>
          <w:p w14:paraId="33EFE7D2" w14:textId="77777777" w:rsidR="009E2425" w:rsidRPr="0035294A" w:rsidRDefault="00765573" w:rsidP="00977150">
            <w:r w:rsidRPr="0035294A">
              <w:t>Pieczęć i podpis</w:t>
            </w:r>
          </w:p>
        </w:tc>
        <w:tc>
          <w:tcPr>
            <w:tcW w:w="3119" w:type="dxa"/>
          </w:tcPr>
          <w:p w14:paraId="6D4DC490" w14:textId="77777777" w:rsidR="001249D5" w:rsidRPr="0035294A" w:rsidRDefault="001249D5" w:rsidP="00977150"/>
          <w:p w14:paraId="5B7AC092" w14:textId="77777777" w:rsidR="001249D5" w:rsidRPr="0035294A" w:rsidRDefault="001249D5" w:rsidP="00977150"/>
          <w:p w14:paraId="159D2F45" w14:textId="77777777" w:rsidR="009E2425" w:rsidRPr="0035294A" w:rsidRDefault="00765573" w:rsidP="00977150">
            <w:r w:rsidRPr="0035294A">
              <w:t>…………………..…....……</w:t>
            </w:r>
          </w:p>
          <w:p w14:paraId="4A2B2496" w14:textId="77777777" w:rsidR="009E2425" w:rsidRPr="0035294A" w:rsidRDefault="00765573" w:rsidP="00977150">
            <w:r w:rsidRPr="0035294A">
              <w:t>Pieczęć i podpis</w:t>
            </w:r>
          </w:p>
        </w:tc>
        <w:tc>
          <w:tcPr>
            <w:tcW w:w="3082" w:type="dxa"/>
          </w:tcPr>
          <w:p w14:paraId="0F3A8F69" w14:textId="77777777" w:rsidR="001249D5" w:rsidRPr="0035294A" w:rsidRDefault="001249D5" w:rsidP="00977150"/>
          <w:p w14:paraId="549C77F9" w14:textId="77777777" w:rsidR="001249D5" w:rsidRPr="0035294A" w:rsidRDefault="001249D5" w:rsidP="00977150"/>
          <w:p w14:paraId="74276302" w14:textId="77777777" w:rsidR="009E2425" w:rsidRPr="0035294A" w:rsidRDefault="00765573" w:rsidP="00977150">
            <w:r w:rsidRPr="0035294A">
              <w:t>……..……….......……..…</w:t>
            </w:r>
          </w:p>
          <w:p w14:paraId="260E3FBC" w14:textId="77777777" w:rsidR="009E2425" w:rsidRPr="0035294A" w:rsidRDefault="00765573" w:rsidP="00977150">
            <w:pPr>
              <w:rPr>
                <w:b/>
              </w:rPr>
            </w:pPr>
            <w:r w:rsidRPr="0035294A">
              <w:t>Podpis</w:t>
            </w:r>
          </w:p>
        </w:tc>
      </w:tr>
    </w:tbl>
    <w:p w14:paraId="745C4EBB" w14:textId="77777777" w:rsidR="009E2425" w:rsidRPr="0035294A" w:rsidRDefault="009E2425" w:rsidP="00977150"/>
    <w:p w14:paraId="5545CD08" w14:textId="77777777" w:rsidR="00336CA7" w:rsidRPr="0035294A" w:rsidRDefault="00336CA7" w:rsidP="00977150"/>
    <w:p w14:paraId="13FEE267" w14:textId="77777777" w:rsidR="0006642D" w:rsidRPr="0035294A" w:rsidRDefault="0006642D" w:rsidP="00977150"/>
    <w:p w14:paraId="1E2AFD5A" w14:textId="77777777" w:rsidR="0006642D" w:rsidRPr="0035294A" w:rsidRDefault="0006642D" w:rsidP="00977150"/>
    <w:p w14:paraId="065D3D5E" w14:textId="77777777" w:rsidR="0006642D" w:rsidRPr="0035294A" w:rsidRDefault="0006642D" w:rsidP="00977150"/>
    <w:p w14:paraId="45753B7D" w14:textId="77777777" w:rsidR="0006642D" w:rsidRPr="0035294A" w:rsidRDefault="0006642D" w:rsidP="00977150"/>
    <w:p w14:paraId="0FA25A65" w14:textId="77777777" w:rsidR="00935D13" w:rsidRPr="0035294A" w:rsidRDefault="00935D13" w:rsidP="00336CA7">
      <w:pPr>
        <w:rPr>
          <w:b/>
          <w:bCs/>
        </w:rPr>
      </w:pPr>
    </w:p>
    <w:p w14:paraId="62728EAF" w14:textId="77777777" w:rsidR="00935D13" w:rsidRPr="0035294A" w:rsidRDefault="00935D13" w:rsidP="00336CA7">
      <w:pPr>
        <w:rPr>
          <w:b/>
          <w:bCs/>
        </w:rPr>
      </w:pPr>
    </w:p>
    <w:p w14:paraId="3CB92602" w14:textId="77777777" w:rsidR="00336CA7" w:rsidRPr="0035294A" w:rsidRDefault="00336CA7" w:rsidP="00336CA7">
      <w:pPr>
        <w:rPr>
          <w:b/>
          <w:bCs/>
        </w:rPr>
      </w:pPr>
      <w:r w:rsidRPr="0035294A">
        <w:rPr>
          <w:b/>
          <w:bCs/>
        </w:rPr>
        <w:t>Załącznik nr 1 do Umowy o realizację Usługi Rozwojowej</w:t>
      </w:r>
    </w:p>
    <w:p w14:paraId="25F3E356" w14:textId="77777777" w:rsidR="00336CA7" w:rsidRPr="0035294A" w:rsidRDefault="00336CA7" w:rsidP="00336CA7">
      <w:pPr>
        <w:rPr>
          <w:b/>
          <w:bCs/>
        </w:rPr>
      </w:pPr>
      <w:r w:rsidRPr="0035294A">
        <w:rPr>
          <w:b/>
          <w:bCs/>
        </w:rPr>
        <w:t xml:space="preserve">Formularz zmian do Umowy nr ……………………………, </w:t>
      </w:r>
    </w:p>
    <w:p w14:paraId="18650E18" w14:textId="77777777" w:rsidR="00336CA7" w:rsidRPr="0035294A" w:rsidRDefault="00336CA7" w:rsidP="00336CA7">
      <w:r w:rsidRPr="0035294A">
        <w:t>z dnia ………………… r.</w:t>
      </w:r>
    </w:p>
    <w:p w14:paraId="22C2A741" w14:textId="77777777" w:rsidR="00106399" w:rsidRPr="0035294A" w:rsidRDefault="00106399" w:rsidP="00336CA7">
      <w:pPr>
        <w:spacing w:after="360"/>
      </w:pPr>
    </w:p>
    <w:p w14:paraId="77DA7CDE" w14:textId="209724B5" w:rsidR="00336CA7" w:rsidRPr="0035294A" w:rsidRDefault="00336CA7" w:rsidP="00336CA7">
      <w:pPr>
        <w:spacing w:after="360"/>
      </w:pPr>
      <w:r w:rsidRPr="0035294A">
        <w:t>Usługa Rozwojowa nr …………………………………………………………………….</w:t>
      </w:r>
    </w:p>
    <w:p w14:paraId="13F53BCD" w14:textId="77777777" w:rsidR="00336CA7" w:rsidRPr="0035294A" w:rsidRDefault="00336CA7" w:rsidP="00336CA7">
      <w:pPr>
        <w:spacing w:after="240"/>
      </w:pPr>
      <w:r w:rsidRPr="0035294A">
        <w:t>ID wsparcia…………………………………………………………………………………</w:t>
      </w:r>
    </w:p>
    <w:p w14:paraId="4203D15C" w14:textId="77777777" w:rsidR="00336CA7" w:rsidRPr="0035294A" w:rsidRDefault="00336CA7" w:rsidP="00336CA7">
      <w:r w:rsidRPr="0035294A">
        <w:t>Dane Uczestnika/ Dane Dostawcy Usługi:</w:t>
      </w:r>
    </w:p>
    <w:p w14:paraId="27837E81" w14:textId="77777777" w:rsidR="00336CA7" w:rsidRPr="0035294A" w:rsidRDefault="00336CA7" w:rsidP="00336CA7">
      <w:pPr>
        <w:spacing w:after="240" w:line="360" w:lineRule="auto"/>
      </w:pPr>
      <w:r w:rsidRPr="0035294A">
        <w:t>…………………………………………………………………………………………………</w:t>
      </w:r>
    </w:p>
    <w:p w14:paraId="7A98EAA9" w14:textId="3DA0B087" w:rsidR="00336CA7" w:rsidRPr="0035294A" w:rsidRDefault="00106399" w:rsidP="00336CA7">
      <w:pPr>
        <w:spacing w:line="360" w:lineRule="auto"/>
      </w:pPr>
      <w:r w:rsidRPr="0035294A">
        <w:t>Zakres zmiany wraz z uzasadnieniem:</w:t>
      </w:r>
    </w:p>
    <w:p w14:paraId="70452F5C" w14:textId="77777777" w:rsidR="00106399" w:rsidRPr="0035294A" w:rsidRDefault="00106399" w:rsidP="00336CA7">
      <w:pPr>
        <w:spacing w:line="360" w:lineRule="auto"/>
      </w:pPr>
      <w:r w:rsidRPr="0035294A">
        <w:t>………………………………………………………………………………………………………………………………………………………………………………………………………………………………………………………………………………………………………</w:t>
      </w:r>
    </w:p>
    <w:p w14:paraId="3733C976" w14:textId="77777777" w:rsidR="00106399" w:rsidRPr="0035294A" w:rsidRDefault="00106399" w:rsidP="00336CA7">
      <w:pPr>
        <w:spacing w:line="360" w:lineRule="auto"/>
      </w:pPr>
    </w:p>
    <w:p w14:paraId="35C7A8F0" w14:textId="452E5C3A" w:rsidR="00336CA7" w:rsidRPr="0035294A" w:rsidRDefault="0056378A" w:rsidP="00336CA7">
      <w:r w:rsidRPr="0035294A">
        <w:t xml:space="preserve">Przyczyna braku możliwości wprowadzenia zmian do karty usług </w:t>
      </w:r>
      <w:r w:rsidR="00D43130" w:rsidRPr="0035294A">
        <w:t>rozwojowych</w:t>
      </w:r>
      <w:r w:rsidRPr="0035294A">
        <w:t xml:space="preserve"> w BUR</w:t>
      </w:r>
      <w:r w:rsidR="00336CA7" w:rsidRPr="0035294A">
        <w:t>:</w:t>
      </w:r>
    </w:p>
    <w:p w14:paraId="47A8CDB6" w14:textId="77777777" w:rsidR="00336CA7" w:rsidRPr="0035294A" w:rsidRDefault="00336CA7" w:rsidP="00336CA7">
      <w:pPr>
        <w:spacing w:after="360" w:line="360" w:lineRule="auto"/>
      </w:pPr>
      <w:r w:rsidRPr="0035294A">
        <w:t>………………………………………………………………………………………………………………………………………………………………………………………………………………………………………………………………………………………………………</w:t>
      </w:r>
    </w:p>
    <w:p w14:paraId="31E8A6BF" w14:textId="77777777" w:rsidR="00336CA7" w:rsidRPr="0035294A" w:rsidRDefault="00336CA7" w:rsidP="00336CA7">
      <w:r w:rsidRPr="0035294A">
        <w:t>………………………………………………………</w:t>
      </w:r>
    </w:p>
    <w:p w14:paraId="4551A8E1" w14:textId="77777777" w:rsidR="00336CA7" w:rsidRPr="0035294A" w:rsidRDefault="00336CA7" w:rsidP="00336CA7">
      <w:pPr>
        <w:spacing w:after="480"/>
      </w:pPr>
      <w:r w:rsidRPr="0035294A">
        <w:t>Podpis osoby upoważnionej</w:t>
      </w:r>
    </w:p>
    <w:p w14:paraId="68C8A21E" w14:textId="77777777" w:rsidR="00336CA7" w:rsidRPr="0035294A" w:rsidRDefault="00336CA7" w:rsidP="00336CA7">
      <w:pPr>
        <w:spacing w:line="240" w:lineRule="auto"/>
      </w:pPr>
      <w:r w:rsidRPr="0035294A">
        <w:br w:type="page"/>
      </w:r>
    </w:p>
    <w:p w14:paraId="740045B1" w14:textId="77777777" w:rsidR="00336CA7" w:rsidRPr="0035294A" w:rsidRDefault="00336CA7" w:rsidP="00336CA7">
      <w:pPr>
        <w:spacing w:after="240"/>
      </w:pPr>
      <w:r w:rsidRPr="0035294A">
        <w:lastRenderedPageBreak/>
        <w:t>WYPEŁNIA OPERATOR</w:t>
      </w:r>
    </w:p>
    <w:p w14:paraId="497E8D9D" w14:textId="77777777" w:rsidR="00336CA7" w:rsidRPr="0035294A" w:rsidRDefault="00336CA7" w:rsidP="00336CA7">
      <w:pPr>
        <w:spacing w:after="240"/>
      </w:pPr>
      <w:r w:rsidRPr="0035294A">
        <w:t>Data wpływu ……………………………..</w:t>
      </w:r>
    </w:p>
    <w:p w14:paraId="170B92AF" w14:textId="77777777" w:rsidR="00336CA7" w:rsidRPr="0035294A" w:rsidRDefault="00336CA7" w:rsidP="00336CA7">
      <w:r w:rsidRPr="0035294A">
        <w:t>Akceptacja zmian</w:t>
      </w:r>
    </w:p>
    <w:p w14:paraId="32070477" w14:textId="77777777" w:rsidR="00336CA7" w:rsidRPr="0035294A" w:rsidRDefault="00336CA7" w:rsidP="00336CA7">
      <w:r w:rsidRPr="0035294A">
        <w:t> TAK</w:t>
      </w:r>
    </w:p>
    <w:p w14:paraId="5243083F" w14:textId="77777777" w:rsidR="00336CA7" w:rsidRPr="0035294A" w:rsidRDefault="00336CA7" w:rsidP="00336CA7">
      <w:pPr>
        <w:spacing w:after="240"/>
      </w:pPr>
      <w:r w:rsidRPr="0035294A">
        <w:t> NIE</w:t>
      </w:r>
    </w:p>
    <w:p w14:paraId="70A02982" w14:textId="77777777" w:rsidR="00336CA7" w:rsidRPr="0035294A" w:rsidRDefault="00336CA7" w:rsidP="00336CA7">
      <w:r w:rsidRPr="0035294A">
        <w:t>Uzasadnienie odrzucenia zmian Umowy:</w:t>
      </w:r>
    </w:p>
    <w:p w14:paraId="4B654B26" w14:textId="77777777" w:rsidR="00336CA7" w:rsidRPr="0035294A" w:rsidRDefault="00336CA7" w:rsidP="00336CA7">
      <w:pPr>
        <w:spacing w:after="240" w:line="360" w:lineRule="auto"/>
      </w:pPr>
      <w:r w:rsidRPr="0035294A">
        <w:t>………………………………………………………………………………………………………………………………………………………………………………………………………………………………………………………………………………………………………</w:t>
      </w:r>
    </w:p>
    <w:p w14:paraId="0800D271" w14:textId="77777777" w:rsidR="00336CA7" w:rsidRPr="0035294A" w:rsidRDefault="00336CA7" w:rsidP="00336CA7">
      <w:r w:rsidRPr="0035294A">
        <w:t xml:space="preserve">Termin podpisania Aneksu/ zgłoszenia zmian do Systemu CST2021 – zmiana </w:t>
      </w:r>
    </w:p>
    <w:p w14:paraId="2295E02A" w14:textId="77777777" w:rsidR="00336CA7" w:rsidRPr="0035294A" w:rsidRDefault="00336CA7" w:rsidP="00336CA7">
      <w:pPr>
        <w:spacing w:after="960"/>
      </w:pPr>
      <w:r w:rsidRPr="0035294A">
        <w:t>harmonogramu………………………………………….</w:t>
      </w:r>
    </w:p>
    <w:p w14:paraId="6AC57E0D" w14:textId="77777777" w:rsidR="00336CA7" w:rsidRPr="0035294A" w:rsidRDefault="00336CA7" w:rsidP="00336CA7">
      <w:r w:rsidRPr="0035294A">
        <w:t>………………………………………………………</w:t>
      </w:r>
    </w:p>
    <w:p w14:paraId="3581ADE9" w14:textId="77777777" w:rsidR="00336CA7" w:rsidRPr="0035294A" w:rsidRDefault="00336CA7" w:rsidP="00336CA7">
      <w:r w:rsidRPr="0035294A">
        <w:t>Podpis osoby upoważnionej</w:t>
      </w:r>
    </w:p>
    <w:p w14:paraId="4AC2CBCC" w14:textId="77777777" w:rsidR="00336CA7" w:rsidRPr="0035294A" w:rsidRDefault="00336CA7" w:rsidP="00977150"/>
    <w:p w14:paraId="4AF9A0C8" w14:textId="77777777" w:rsidR="00336CA7" w:rsidRPr="0035294A" w:rsidRDefault="00336CA7" w:rsidP="00977150"/>
    <w:p w14:paraId="6599EA07" w14:textId="77777777" w:rsidR="00336CA7" w:rsidRPr="0035294A" w:rsidRDefault="00336CA7" w:rsidP="00977150"/>
    <w:p w14:paraId="5CB3F26C" w14:textId="77777777" w:rsidR="00336CA7" w:rsidRPr="0035294A" w:rsidRDefault="00336CA7" w:rsidP="00977150"/>
    <w:p w14:paraId="7E67F7F1" w14:textId="77777777" w:rsidR="00336CA7" w:rsidRPr="0035294A" w:rsidRDefault="00336CA7" w:rsidP="00977150"/>
    <w:p w14:paraId="759FC92A" w14:textId="77777777" w:rsidR="00336CA7" w:rsidRPr="0035294A" w:rsidRDefault="00336CA7" w:rsidP="00977150"/>
    <w:p w14:paraId="0DF550C3" w14:textId="77777777" w:rsidR="00336CA7" w:rsidRPr="0035294A" w:rsidRDefault="00336CA7" w:rsidP="00977150"/>
    <w:p w14:paraId="17281019" w14:textId="77777777" w:rsidR="00336CA7" w:rsidRPr="0035294A" w:rsidRDefault="00336CA7" w:rsidP="00977150"/>
    <w:p w14:paraId="76FE5EF4" w14:textId="77777777" w:rsidR="00336CA7" w:rsidRPr="0035294A" w:rsidRDefault="00336CA7" w:rsidP="00977150"/>
    <w:p w14:paraId="178DA89C" w14:textId="77777777" w:rsidR="00336CA7" w:rsidRPr="0035294A" w:rsidRDefault="00336CA7" w:rsidP="00977150"/>
    <w:p w14:paraId="308A26CA" w14:textId="77777777" w:rsidR="00336CA7" w:rsidRPr="0035294A" w:rsidRDefault="00336CA7" w:rsidP="00977150"/>
    <w:p w14:paraId="3EFEDD1D" w14:textId="77777777" w:rsidR="00336CA7" w:rsidRPr="0035294A" w:rsidRDefault="00336CA7" w:rsidP="00977150"/>
    <w:p w14:paraId="5275712F" w14:textId="77777777" w:rsidR="00336CA7" w:rsidRPr="0035294A" w:rsidRDefault="00336CA7" w:rsidP="00977150"/>
    <w:p w14:paraId="7E83F522" w14:textId="77777777" w:rsidR="00336CA7" w:rsidRPr="0035294A" w:rsidRDefault="00336CA7" w:rsidP="00977150"/>
    <w:p w14:paraId="27600A1F" w14:textId="77777777" w:rsidR="00336CA7" w:rsidRPr="0035294A" w:rsidRDefault="00336CA7" w:rsidP="00977150"/>
    <w:p w14:paraId="2A7108FA" w14:textId="77777777" w:rsidR="00336CA7" w:rsidRPr="0035294A" w:rsidRDefault="00336CA7" w:rsidP="00977150"/>
    <w:p w14:paraId="4D721DC2" w14:textId="77777777" w:rsidR="00336CA7" w:rsidRPr="0035294A" w:rsidRDefault="00336CA7" w:rsidP="00977150"/>
    <w:p w14:paraId="2DEC8B7F" w14:textId="77777777" w:rsidR="00336CA7" w:rsidRPr="0035294A" w:rsidRDefault="00336CA7" w:rsidP="00977150"/>
    <w:p w14:paraId="66B04FD1" w14:textId="77777777" w:rsidR="00336CA7" w:rsidRPr="0035294A" w:rsidRDefault="00336CA7" w:rsidP="00977150"/>
    <w:p w14:paraId="14F2E61C" w14:textId="77777777" w:rsidR="00336CA7" w:rsidRPr="0035294A" w:rsidRDefault="00336CA7" w:rsidP="00977150"/>
    <w:p w14:paraId="45728A33" w14:textId="77777777" w:rsidR="00336CA7" w:rsidRPr="0035294A" w:rsidRDefault="00336CA7" w:rsidP="00977150"/>
    <w:p w14:paraId="562CB20C" w14:textId="77777777" w:rsidR="00336CA7" w:rsidRPr="0035294A" w:rsidRDefault="00336CA7" w:rsidP="00977150"/>
    <w:p w14:paraId="0BB7694E" w14:textId="77777777" w:rsidR="00336CA7" w:rsidRPr="0035294A" w:rsidRDefault="00336CA7" w:rsidP="00977150"/>
    <w:p w14:paraId="5899946A" w14:textId="77777777" w:rsidR="00336CA7" w:rsidRPr="0035294A" w:rsidRDefault="00336CA7" w:rsidP="00336CA7">
      <w:pPr>
        <w:tabs>
          <w:tab w:val="left" w:pos="0"/>
        </w:tabs>
        <w:spacing w:before="240"/>
        <w:rPr>
          <w:b/>
          <w:bCs/>
        </w:rPr>
      </w:pPr>
      <w:r w:rsidRPr="0035294A">
        <w:rPr>
          <w:b/>
          <w:bCs/>
        </w:rPr>
        <w:lastRenderedPageBreak/>
        <w:t xml:space="preserve">Załącznik nr 2 </w:t>
      </w:r>
      <w:bookmarkStart w:id="9" w:name="_Hlk196823939"/>
      <w:r w:rsidRPr="0035294A">
        <w:rPr>
          <w:b/>
          <w:bCs/>
        </w:rPr>
        <w:t>do Umowy o realizację Usługi Rozwojowej</w:t>
      </w:r>
      <w:bookmarkEnd w:id="9"/>
    </w:p>
    <w:p w14:paraId="16DF927B" w14:textId="77777777" w:rsidR="00336CA7" w:rsidRPr="0035294A" w:rsidRDefault="00336CA7" w:rsidP="0006642D">
      <w:pPr>
        <w:tabs>
          <w:tab w:val="left" w:pos="0"/>
        </w:tabs>
        <w:spacing w:line="240" w:lineRule="auto"/>
        <w:rPr>
          <w:b/>
        </w:rPr>
      </w:pPr>
      <w:r w:rsidRPr="0035294A">
        <w:rPr>
          <w:b/>
        </w:rPr>
        <w:t>Wniosek o rozliczenie Usługi Rozwojowej</w:t>
      </w:r>
    </w:p>
    <w:p w14:paraId="1A0348B6" w14:textId="77777777" w:rsidR="00336CA7" w:rsidRPr="0035294A" w:rsidRDefault="00336CA7" w:rsidP="0006642D">
      <w:pPr>
        <w:tabs>
          <w:tab w:val="left" w:pos="0"/>
        </w:tabs>
        <w:spacing w:line="240" w:lineRule="auto"/>
      </w:pPr>
      <w:r w:rsidRPr="0035294A">
        <w:t>Projekt pn. „Nadwiślański Rozwój Kwalifikacji” nr FEPM.05.09-IZ.00-0002/24</w:t>
      </w:r>
    </w:p>
    <w:p w14:paraId="0B09214C" w14:textId="77777777" w:rsidR="00336CA7" w:rsidRPr="0035294A" w:rsidRDefault="00336CA7" w:rsidP="0006642D">
      <w:pPr>
        <w:tabs>
          <w:tab w:val="left" w:pos="0"/>
        </w:tabs>
        <w:spacing w:line="240" w:lineRule="auto"/>
      </w:pPr>
      <w:r w:rsidRPr="0035294A">
        <w:t>współfinansowany ze środków Europejskiego Funduszu Społecznego Plus w ramach programu regionalnego Fundusze Europejskie dla Pomorza 2021-2027</w:t>
      </w:r>
    </w:p>
    <w:p w14:paraId="784F1668" w14:textId="77777777" w:rsidR="00336CA7" w:rsidRPr="0035294A" w:rsidRDefault="00336CA7" w:rsidP="0006642D">
      <w:pPr>
        <w:tabs>
          <w:tab w:val="left" w:pos="0"/>
        </w:tabs>
        <w:spacing w:line="240" w:lineRule="auto"/>
      </w:pPr>
      <w:r w:rsidRPr="0035294A">
        <w:t>Priorytet 5 Fundusze europejskie dla silnego społecznie Pomorza (EFS+)</w:t>
      </w:r>
    </w:p>
    <w:p w14:paraId="0D1B7DA9" w14:textId="77777777" w:rsidR="00336CA7" w:rsidRPr="0035294A" w:rsidRDefault="00336CA7" w:rsidP="0006642D">
      <w:pPr>
        <w:tabs>
          <w:tab w:val="left" w:pos="0"/>
        </w:tabs>
        <w:spacing w:line="240" w:lineRule="auto"/>
      </w:pPr>
      <w:r w:rsidRPr="0035294A">
        <w:t>Działania 5.9. Kształcenie ustawiczne</w:t>
      </w:r>
    </w:p>
    <w:p w14:paraId="15DC5065" w14:textId="77777777" w:rsidR="0006642D" w:rsidRPr="0035294A" w:rsidRDefault="0006642D" w:rsidP="0006642D">
      <w:pPr>
        <w:tabs>
          <w:tab w:val="left" w:pos="0"/>
        </w:tabs>
        <w:spacing w:line="240" w:lineRule="auto"/>
      </w:pPr>
    </w:p>
    <w:tbl>
      <w:tblPr>
        <w:tblpPr w:leftFromText="142" w:rightFromText="142" w:bottomFromText="80" w:vertAnchor="text" w:tblpX="-7"/>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2"/>
        <w:gridCol w:w="6093"/>
      </w:tblGrid>
      <w:tr w:rsidR="0035294A" w:rsidRPr="0035294A" w14:paraId="73CC662F" w14:textId="77777777" w:rsidTr="00336CA7">
        <w:trPr>
          <w:trHeight w:val="562"/>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72B062D4" w14:textId="77777777" w:rsidR="00336CA7" w:rsidRPr="0035294A" w:rsidRDefault="00336CA7" w:rsidP="00336CA7">
            <w:pPr>
              <w:numPr>
                <w:ilvl w:val="0"/>
                <w:numId w:val="36"/>
              </w:numPr>
              <w:spacing w:line="240" w:lineRule="auto"/>
              <w:rPr>
                <w:b/>
              </w:rPr>
            </w:pPr>
            <w:r w:rsidRPr="0035294A">
              <w:rPr>
                <w:b/>
              </w:rPr>
              <w:t>DANE DOTYCZĄCE UCZESTNIKA</w:t>
            </w:r>
          </w:p>
        </w:tc>
      </w:tr>
      <w:tr w:rsidR="0035294A" w:rsidRPr="0035294A" w14:paraId="1172DA6D"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03790CFE" w14:textId="77777777" w:rsidR="00336CA7" w:rsidRPr="0035294A" w:rsidRDefault="00336CA7">
            <w:pPr>
              <w:spacing w:before="60" w:after="60"/>
            </w:pPr>
            <w:r w:rsidRPr="0035294A">
              <w:t>Imię i nazwisko Uczestnika Projektu</w:t>
            </w:r>
          </w:p>
        </w:tc>
        <w:tc>
          <w:tcPr>
            <w:tcW w:w="6095" w:type="dxa"/>
            <w:tcBorders>
              <w:top w:val="single" w:sz="4" w:space="0" w:color="000000"/>
              <w:left w:val="single" w:sz="4" w:space="0" w:color="000000"/>
              <w:bottom w:val="single" w:sz="4" w:space="0" w:color="000000"/>
              <w:right w:val="single" w:sz="4" w:space="0" w:color="000000"/>
            </w:tcBorders>
            <w:vAlign w:val="center"/>
          </w:tcPr>
          <w:p w14:paraId="55F41FC0" w14:textId="77777777" w:rsidR="00336CA7" w:rsidRPr="0035294A" w:rsidRDefault="00336CA7"/>
        </w:tc>
      </w:tr>
      <w:tr w:rsidR="0035294A" w:rsidRPr="0035294A" w14:paraId="5D687A72"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7E323A9F" w14:textId="77777777" w:rsidR="00336CA7" w:rsidRPr="0035294A" w:rsidRDefault="00336CA7">
            <w:pPr>
              <w:spacing w:before="60" w:after="60"/>
            </w:pPr>
            <w:r w:rsidRPr="0035294A">
              <w:t>PESEL, w przypadku braku PESEL nr dokumentu potwierdzającego tożsamość</w:t>
            </w:r>
            <w:r w:rsidRPr="0035294A">
              <w:rPr>
                <w:vertAlign w:val="superscript"/>
              </w:rPr>
              <w:footnoteReference w:id="3"/>
            </w:r>
          </w:p>
        </w:tc>
        <w:tc>
          <w:tcPr>
            <w:tcW w:w="6095" w:type="dxa"/>
            <w:tcBorders>
              <w:top w:val="single" w:sz="4" w:space="0" w:color="000000"/>
              <w:left w:val="single" w:sz="4" w:space="0" w:color="000000"/>
              <w:bottom w:val="single" w:sz="4" w:space="0" w:color="000000"/>
              <w:right w:val="single" w:sz="4" w:space="0" w:color="000000"/>
            </w:tcBorders>
            <w:vAlign w:val="center"/>
          </w:tcPr>
          <w:p w14:paraId="67FFDA59" w14:textId="77777777" w:rsidR="00336CA7" w:rsidRPr="0035294A" w:rsidRDefault="00336CA7"/>
        </w:tc>
      </w:tr>
      <w:tr w:rsidR="0035294A" w:rsidRPr="0035294A" w14:paraId="5CC30828"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0C2E59C2" w14:textId="77777777" w:rsidR="00336CA7" w:rsidRPr="0035294A" w:rsidRDefault="00336CA7">
            <w:pPr>
              <w:spacing w:before="60" w:after="60"/>
            </w:pPr>
            <w:r w:rsidRPr="0035294A">
              <w:t>ID wsparcia (nadane przez Operatora, wskazane w</w:t>
            </w:r>
            <w:r w:rsidRPr="0035294A">
              <w:rPr>
                <w:b/>
              </w:rPr>
              <w:t> </w:t>
            </w:r>
            <w:r w:rsidRPr="0035294A">
              <w:t xml:space="preserve">Umowie wsparcia) </w:t>
            </w:r>
          </w:p>
        </w:tc>
        <w:tc>
          <w:tcPr>
            <w:tcW w:w="6095" w:type="dxa"/>
            <w:tcBorders>
              <w:top w:val="single" w:sz="4" w:space="0" w:color="000000"/>
              <w:left w:val="single" w:sz="4" w:space="0" w:color="000000"/>
              <w:bottom w:val="single" w:sz="4" w:space="0" w:color="000000"/>
              <w:right w:val="single" w:sz="4" w:space="0" w:color="000000"/>
            </w:tcBorders>
            <w:vAlign w:val="center"/>
          </w:tcPr>
          <w:p w14:paraId="693621FE" w14:textId="77777777" w:rsidR="00336CA7" w:rsidRPr="0035294A" w:rsidRDefault="00336CA7"/>
        </w:tc>
      </w:tr>
      <w:tr w:rsidR="0035294A" w:rsidRPr="0035294A" w14:paraId="71E79095"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411CBC2D" w14:textId="77777777" w:rsidR="00336CA7" w:rsidRPr="0035294A" w:rsidRDefault="00336CA7">
            <w:pPr>
              <w:spacing w:before="60" w:after="60"/>
            </w:pPr>
            <w:r w:rsidRPr="0035294A">
              <w:t>Numer Umowy wsparcia</w:t>
            </w:r>
          </w:p>
        </w:tc>
        <w:tc>
          <w:tcPr>
            <w:tcW w:w="6095" w:type="dxa"/>
            <w:tcBorders>
              <w:top w:val="single" w:sz="4" w:space="0" w:color="000000"/>
              <w:left w:val="single" w:sz="4" w:space="0" w:color="000000"/>
              <w:bottom w:val="single" w:sz="4" w:space="0" w:color="000000"/>
              <w:right w:val="single" w:sz="4" w:space="0" w:color="000000"/>
            </w:tcBorders>
            <w:vAlign w:val="center"/>
          </w:tcPr>
          <w:p w14:paraId="066BD56E" w14:textId="77777777" w:rsidR="00336CA7" w:rsidRPr="0035294A" w:rsidRDefault="00336CA7"/>
        </w:tc>
      </w:tr>
      <w:tr w:rsidR="0035294A" w:rsidRPr="0035294A" w14:paraId="4B732E31"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5BA2AA19" w14:textId="77777777" w:rsidR="00336CA7" w:rsidRPr="0035294A" w:rsidRDefault="00336CA7">
            <w:pPr>
              <w:spacing w:before="60" w:after="60"/>
            </w:pPr>
            <w:r w:rsidRPr="0035294A">
              <w:t>Data Umowy wsparcia</w:t>
            </w:r>
          </w:p>
        </w:tc>
        <w:tc>
          <w:tcPr>
            <w:tcW w:w="6095" w:type="dxa"/>
            <w:tcBorders>
              <w:top w:val="single" w:sz="4" w:space="0" w:color="000000"/>
              <w:left w:val="single" w:sz="4" w:space="0" w:color="000000"/>
              <w:bottom w:val="single" w:sz="4" w:space="0" w:color="000000"/>
              <w:right w:val="single" w:sz="4" w:space="0" w:color="000000"/>
            </w:tcBorders>
            <w:vAlign w:val="center"/>
          </w:tcPr>
          <w:p w14:paraId="0A647899" w14:textId="77777777" w:rsidR="00336CA7" w:rsidRPr="0035294A" w:rsidRDefault="00336CA7">
            <w:pPr>
              <w:rPr>
                <w:strike/>
              </w:rPr>
            </w:pPr>
          </w:p>
        </w:tc>
      </w:tr>
      <w:tr w:rsidR="0035294A" w:rsidRPr="0035294A" w14:paraId="3124A37E"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1CBFF8E0" w14:textId="77777777" w:rsidR="00336CA7" w:rsidRPr="0035294A" w:rsidRDefault="00336CA7">
            <w:pPr>
              <w:spacing w:before="60" w:after="60"/>
            </w:pPr>
            <w:r w:rsidRPr="0035294A">
              <w:t>Nazwa Usługi Rozwojowej (zgodnie z Kartą Usługi Rozwojowej BUR)</w:t>
            </w:r>
          </w:p>
        </w:tc>
        <w:tc>
          <w:tcPr>
            <w:tcW w:w="6095" w:type="dxa"/>
            <w:tcBorders>
              <w:top w:val="single" w:sz="4" w:space="0" w:color="000000"/>
              <w:left w:val="single" w:sz="4" w:space="0" w:color="000000"/>
              <w:bottom w:val="single" w:sz="4" w:space="0" w:color="000000"/>
              <w:right w:val="single" w:sz="4" w:space="0" w:color="000000"/>
            </w:tcBorders>
            <w:vAlign w:val="center"/>
          </w:tcPr>
          <w:p w14:paraId="0BBB7282" w14:textId="77777777" w:rsidR="00336CA7" w:rsidRPr="0035294A" w:rsidRDefault="00336CA7">
            <w:pPr>
              <w:rPr>
                <w:strike/>
              </w:rPr>
            </w:pPr>
          </w:p>
        </w:tc>
      </w:tr>
      <w:tr w:rsidR="0035294A" w:rsidRPr="0035294A" w14:paraId="0A79F451"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65A0F070" w14:textId="77777777" w:rsidR="00336CA7" w:rsidRPr="0035294A" w:rsidRDefault="00336CA7">
            <w:pPr>
              <w:spacing w:before="60" w:after="60"/>
            </w:pPr>
            <w:r w:rsidRPr="0035294A">
              <w:t>Numer Usługi Rozwojowej (zgodnie z  Kartą Usługi Rozwojowej BUR)</w:t>
            </w:r>
          </w:p>
        </w:tc>
        <w:tc>
          <w:tcPr>
            <w:tcW w:w="6095" w:type="dxa"/>
            <w:tcBorders>
              <w:top w:val="single" w:sz="4" w:space="0" w:color="000000"/>
              <w:left w:val="single" w:sz="4" w:space="0" w:color="000000"/>
              <w:bottom w:val="single" w:sz="4" w:space="0" w:color="000000"/>
              <w:right w:val="single" w:sz="4" w:space="0" w:color="000000"/>
            </w:tcBorders>
            <w:vAlign w:val="center"/>
          </w:tcPr>
          <w:p w14:paraId="6A34E675" w14:textId="77777777" w:rsidR="00336CA7" w:rsidRPr="0035294A" w:rsidRDefault="00336CA7">
            <w:pPr>
              <w:rPr>
                <w:strike/>
              </w:rPr>
            </w:pPr>
          </w:p>
        </w:tc>
      </w:tr>
      <w:tr w:rsidR="0035294A" w:rsidRPr="0035294A" w14:paraId="35A84811"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039E8ACA" w14:textId="77777777" w:rsidR="00336CA7" w:rsidRPr="0035294A" w:rsidRDefault="00336CA7">
            <w:pPr>
              <w:spacing w:before="60" w:after="60"/>
            </w:pPr>
            <w:r w:rsidRPr="0035294A">
              <w:t>Nr faktury/rachunku</w:t>
            </w:r>
          </w:p>
        </w:tc>
        <w:tc>
          <w:tcPr>
            <w:tcW w:w="6095" w:type="dxa"/>
            <w:tcBorders>
              <w:top w:val="single" w:sz="4" w:space="0" w:color="000000"/>
              <w:left w:val="single" w:sz="4" w:space="0" w:color="000000"/>
              <w:bottom w:val="single" w:sz="4" w:space="0" w:color="000000"/>
              <w:right w:val="single" w:sz="4" w:space="0" w:color="000000"/>
            </w:tcBorders>
            <w:vAlign w:val="center"/>
          </w:tcPr>
          <w:p w14:paraId="743F262B" w14:textId="77777777" w:rsidR="00336CA7" w:rsidRPr="0035294A" w:rsidRDefault="00336CA7">
            <w:pPr>
              <w:rPr>
                <w:strike/>
              </w:rPr>
            </w:pPr>
          </w:p>
        </w:tc>
      </w:tr>
      <w:tr w:rsidR="0035294A" w:rsidRPr="0035294A" w14:paraId="2C4D32EB"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13E1852D" w14:textId="77777777" w:rsidR="00336CA7" w:rsidRPr="0035294A" w:rsidRDefault="00336CA7">
            <w:pPr>
              <w:spacing w:before="60" w:after="60"/>
            </w:pPr>
            <w:r w:rsidRPr="0035294A">
              <w:t>Data wystawienia faktury/ rachunku</w:t>
            </w:r>
          </w:p>
        </w:tc>
        <w:tc>
          <w:tcPr>
            <w:tcW w:w="6095" w:type="dxa"/>
            <w:tcBorders>
              <w:top w:val="single" w:sz="4" w:space="0" w:color="000000"/>
              <w:left w:val="single" w:sz="4" w:space="0" w:color="000000"/>
              <w:bottom w:val="single" w:sz="4" w:space="0" w:color="000000"/>
              <w:right w:val="single" w:sz="4" w:space="0" w:color="000000"/>
            </w:tcBorders>
            <w:vAlign w:val="center"/>
          </w:tcPr>
          <w:p w14:paraId="4DBED063" w14:textId="77777777" w:rsidR="00336CA7" w:rsidRPr="0035294A" w:rsidRDefault="00336CA7">
            <w:pPr>
              <w:rPr>
                <w:strike/>
              </w:rPr>
            </w:pPr>
          </w:p>
        </w:tc>
      </w:tr>
      <w:tr w:rsidR="0035294A" w:rsidRPr="0035294A" w14:paraId="150C87C0"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28A729C1" w14:textId="77777777" w:rsidR="00336CA7" w:rsidRPr="0035294A" w:rsidRDefault="00336CA7">
            <w:pPr>
              <w:spacing w:before="60" w:after="60"/>
            </w:pPr>
            <w:r w:rsidRPr="0035294A">
              <w:t>Podatnik VAT</w:t>
            </w:r>
          </w:p>
        </w:tc>
        <w:tc>
          <w:tcPr>
            <w:tcW w:w="6095" w:type="dxa"/>
            <w:tcBorders>
              <w:top w:val="single" w:sz="4" w:space="0" w:color="000000"/>
              <w:left w:val="single" w:sz="4" w:space="0" w:color="000000"/>
              <w:bottom w:val="single" w:sz="4" w:space="0" w:color="000000"/>
              <w:right w:val="single" w:sz="4" w:space="0" w:color="000000"/>
            </w:tcBorders>
            <w:vAlign w:val="center"/>
          </w:tcPr>
          <w:p w14:paraId="2FF9966C" w14:textId="77777777" w:rsidR="00336CA7" w:rsidRPr="0035294A" w:rsidRDefault="00336CA7">
            <w:pPr>
              <w:rPr>
                <w:strike/>
              </w:rPr>
            </w:pPr>
          </w:p>
        </w:tc>
      </w:tr>
      <w:tr w:rsidR="0035294A" w:rsidRPr="0035294A" w14:paraId="5F4A88CB"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1CC0946A" w14:textId="77777777" w:rsidR="00336CA7" w:rsidRPr="0035294A" w:rsidRDefault="00336CA7">
            <w:pPr>
              <w:spacing w:before="60" w:after="60"/>
            </w:pPr>
            <w:r w:rsidRPr="0035294A">
              <w:t>Cena Usługi brutto/ Netto</w:t>
            </w:r>
          </w:p>
        </w:tc>
        <w:tc>
          <w:tcPr>
            <w:tcW w:w="6095" w:type="dxa"/>
            <w:tcBorders>
              <w:top w:val="single" w:sz="4" w:space="0" w:color="000000"/>
              <w:left w:val="single" w:sz="4" w:space="0" w:color="000000"/>
              <w:bottom w:val="single" w:sz="4" w:space="0" w:color="000000"/>
              <w:right w:val="single" w:sz="4" w:space="0" w:color="000000"/>
            </w:tcBorders>
            <w:vAlign w:val="center"/>
          </w:tcPr>
          <w:p w14:paraId="230A5ACF" w14:textId="77777777" w:rsidR="00336CA7" w:rsidRPr="0035294A" w:rsidRDefault="00336CA7">
            <w:pPr>
              <w:rPr>
                <w:strike/>
              </w:rPr>
            </w:pPr>
          </w:p>
        </w:tc>
      </w:tr>
      <w:tr w:rsidR="0035294A" w:rsidRPr="0035294A" w14:paraId="0C656A7F" w14:textId="77777777" w:rsidTr="00336CA7">
        <w:trPr>
          <w:trHeight w:val="92"/>
        </w:trPr>
        <w:tc>
          <w:tcPr>
            <w:tcW w:w="3823" w:type="dxa"/>
            <w:tcBorders>
              <w:top w:val="single" w:sz="4" w:space="0" w:color="000000"/>
              <w:left w:val="single" w:sz="4" w:space="0" w:color="000000"/>
              <w:bottom w:val="single" w:sz="4" w:space="0" w:color="000000"/>
              <w:right w:val="single" w:sz="4" w:space="0" w:color="000000"/>
            </w:tcBorders>
            <w:hideMark/>
          </w:tcPr>
          <w:p w14:paraId="496ECC88" w14:textId="77777777" w:rsidR="00336CA7" w:rsidRPr="0035294A" w:rsidRDefault="00336CA7">
            <w:pPr>
              <w:spacing w:before="60" w:after="60"/>
            </w:pPr>
            <w:r w:rsidRPr="0035294A">
              <w:t>Kwalifikowalna wartość Usługi Rozwojowej</w:t>
            </w:r>
          </w:p>
        </w:tc>
        <w:tc>
          <w:tcPr>
            <w:tcW w:w="6095" w:type="dxa"/>
            <w:tcBorders>
              <w:top w:val="single" w:sz="4" w:space="0" w:color="000000"/>
              <w:left w:val="single" w:sz="4" w:space="0" w:color="000000"/>
              <w:bottom w:val="single" w:sz="4" w:space="0" w:color="000000"/>
              <w:right w:val="single" w:sz="4" w:space="0" w:color="000000"/>
            </w:tcBorders>
            <w:vAlign w:val="center"/>
          </w:tcPr>
          <w:p w14:paraId="3AA94FC1" w14:textId="77777777" w:rsidR="00336CA7" w:rsidRPr="0035294A" w:rsidRDefault="00336CA7">
            <w:pPr>
              <w:rPr>
                <w:strike/>
              </w:rPr>
            </w:pPr>
          </w:p>
        </w:tc>
      </w:tr>
      <w:tr w:rsidR="0035294A" w:rsidRPr="0035294A" w14:paraId="7F3AC13A" w14:textId="77777777" w:rsidTr="00336CA7">
        <w:trPr>
          <w:trHeight w:val="728"/>
        </w:trPr>
        <w:tc>
          <w:tcPr>
            <w:tcW w:w="38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B33346" w14:textId="77777777" w:rsidR="00336CA7" w:rsidRPr="0035294A" w:rsidRDefault="00336CA7">
            <w:pPr>
              <w:rPr>
                <w:b/>
              </w:rPr>
            </w:pPr>
            <w:r w:rsidRPr="0035294A">
              <w:rPr>
                <w:b/>
              </w:rPr>
              <w:t>Wnioskowana kwota refundacji</w:t>
            </w:r>
          </w:p>
        </w:tc>
        <w:tc>
          <w:tcPr>
            <w:tcW w:w="6095" w:type="dxa"/>
            <w:tcBorders>
              <w:top w:val="single" w:sz="4" w:space="0" w:color="000000"/>
              <w:left w:val="single" w:sz="4" w:space="0" w:color="000000"/>
              <w:bottom w:val="single" w:sz="4" w:space="0" w:color="000000"/>
              <w:right w:val="single" w:sz="4" w:space="0" w:color="000000"/>
            </w:tcBorders>
            <w:vAlign w:val="center"/>
          </w:tcPr>
          <w:p w14:paraId="5AC2D38D" w14:textId="77777777" w:rsidR="00336CA7" w:rsidRPr="0035294A" w:rsidRDefault="00336CA7">
            <w:pPr>
              <w:rPr>
                <w:b/>
              </w:rPr>
            </w:pPr>
          </w:p>
        </w:tc>
      </w:tr>
      <w:tr w:rsidR="0035294A" w:rsidRPr="0035294A" w14:paraId="5026FA01" w14:textId="77777777" w:rsidTr="00336CA7">
        <w:trPr>
          <w:trHeight w:val="585"/>
        </w:trPr>
        <w:tc>
          <w:tcPr>
            <w:tcW w:w="38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13DBB0" w14:textId="77777777" w:rsidR="00336CA7" w:rsidRPr="0035294A" w:rsidRDefault="00336CA7">
            <w:pPr>
              <w:rPr>
                <w:b/>
              </w:rPr>
            </w:pPr>
            <w:r w:rsidRPr="0035294A">
              <w:rPr>
                <w:b/>
              </w:rPr>
              <w:t>Wkład własny</w:t>
            </w:r>
          </w:p>
        </w:tc>
        <w:tc>
          <w:tcPr>
            <w:tcW w:w="6095" w:type="dxa"/>
            <w:tcBorders>
              <w:top w:val="single" w:sz="4" w:space="0" w:color="000000"/>
              <w:left w:val="single" w:sz="4" w:space="0" w:color="000000"/>
              <w:bottom w:val="single" w:sz="4" w:space="0" w:color="000000"/>
              <w:right w:val="single" w:sz="4" w:space="0" w:color="000000"/>
            </w:tcBorders>
            <w:vAlign w:val="center"/>
          </w:tcPr>
          <w:p w14:paraId="70DFAE19" w14:textId="77777777" w:rsidR="00336CA7" w:rsidRPr="0035294A" w:rsidRDefault="00336CA7">
            <w:pPr>
              <w:rPr>
                <w:b/>
              </w:rPr>
            </w:pPr>
          </w:p>
        </w:tc>
      </w:tr>
    </w:tbl>
    <w:p w14:paraId="0251DB33" w14:textId="77777777" w:rsidR="00336CA7" w:rsidRPr="0035294A" w:rsidRDefault="00336CA7" w:rsidP="00336CA7">
      <w:r w:rsidRPr="0035294A">
        <w:br w:type="page"/>
      </w:r>
      <w:r w:rsidRPr="0035294A">
        <w:lastRenderedPageBreak/>
        <w:t>Informacje dotyczące przyjęcia Wniosku (</w:t>
      </w:r>
      <w:r w:rsidRPr="0035294A">
        <w:rPr>
          <w:i/>
        </w:rPr>
        <w:t>wypełnia Operator</w:t>
      </w:r>
      <w:r w:rsidRPr="0035294A">
        <w:t>)</w:t>
      </w:r>
    </w:p>
    <w:tbl>
      <w:tblPr>
        <w:tblpPr w:leftFromText="142" w:rightFromText="142" w:bottomFromText="80" w:vertAnchor="text" w:tblpY="46"/>
        <w:tblW w:w="9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4"/>
        <w:gridCol w:w="3121"/>
      </w:tblGrid>
      <w:tr w:rsidR="0035294A" w:rsidRPr="0035294A" w14:paraId="0AA0A5F4" w14:textId="77777777" w:rsidTr="00336CA7">
        <w:trPr>
          <w:trHeight w:val="92"/>
        </w:trPr>
        <w:tc>
          <w:tcPr>
            <w:tcW w:w="6609" w:type="dxa"/>
            <w:tcBorders>
              <w:top w:val="single" w:sz="4" w:space="0" w:color="000000"/>
              <w:left w:val="single" w:sz="4" w:space="0" w:color="000000"/>
              <w:bottom w:val="single" w:sz="4" w:space="0" w:color="000000"/>
              <w:right w:val="single" w:sz="4" w:space="0" w:color="000000"/>
            </w:tcBorders>
            <w:shd w:val="clear" w:color="auto" w:fill="E7E6E6"/>
            <w:hideMark/>
          </w:tcPr>
          <w:p w14:paraId="1952D70C" w14:textId="77777777" w:rsidR="00336CA7" w:rsidRPr="0035294A" w:rsidRDefault="00336CA7">
            <w:pPr>
              <w:spacing w:before="60" w:after="60"/>
            </w:pPr>
            <w:r w:rsidRPr="0035294A">
              <w:t xml:space="preserve">Data wpływu wniosku </w:t>
            </w:r>
          </w:p>
        </w:tc>
        <w:tc>
          <w:tcPr>
            <w:tcW w:w="3119" w:type="dxa"/>
            <w:tcBorders>
              <w:top w:val="single" w:sz="4" w:space="0" w:color="000000"/>
              <w:left w:val="single" w:sz="4" w:space="0" w:color="000000"/>
              <w:bottom w:val="single" w:sz="4" w:space="0" w:color="000000"/>
              <w:right w:val="single" w:sz="4" w:space="0" w:color="000000"/>
            </w:tcBorders>
          </w:tcPr>
          <w:p w14:paraId="1A109E96" w14:textId="77777777" w:rsidR="00336CA7" w:rsidRPr="0035294A" w:rsidRDefault="00336CA7"/>
        </w:tc>
      </w:tr>
      <w:tr w:rsidR="0035294A" w:rsidRPr="0035294A" w14:paraId="2BDD101C" w14:textId="77777777" w:rsidTr="00336CA7">
        <w:trPr>
          <w:trHeight w:val="92"/>
        </w:trPr>
        <w:tc>
          <w:tcPr>
            <w:tcW w:w="6609" w:type="dxa"/>
            <w:tcBorders>
              <w:top w:val="single" w:sz="4" w:space="0" w:color="000000"/>
              <w:left w:val="single" w:sz="4" w:space="0" w:color="000000"/>
              <w:bottom w:val="single" w:sz="4" w:space="0" w:color="000000"/>
              <w:right w:val="single" w:sz="4" w:space="0" w:color="000000"/>
            </w:tcBorders>
            <w:shd w:val="clear" w:color="auto" w:fill="E7E6E6"/>
            <w:hideMark/>
          </w:tcPr>
          <w:p w14:paraId="500B43BA" w14:textId="77777777" w:rsidR="00336CA7" w:rsidRPr="0035294A" w:rsidRDefault="00336CA7">
            <w:pPr>
              <w:spacing w:before="60" w:after="60"/>
            </w:pPr>
            <w:r w:rsidRPr="0035294A">
              <w:t>Forma dostarczenia (osobiście/pocztą/kurierem)</w:t>
            </w:r>
          </w:p>
        </w:tc>
        <w:tc>
          <w:tcPr>
            <w:tcW w:w="3119" w:type="dxa"/>
            <w:tcBorders>
              <w:top w:val="single" w:sz="4" w:space="0" w:color="000000"/>
              <w:left w:val="single" w:sz="4" w:space="0" w:color="000000"/>
              <w:bottom w:val="single" w:sz="4" w:space="0" w:color="000000"/>
              <w:right w:val="single" w:sz="4" w:space="0" w:color="000000"/>
            </w:tcBorders>
          </w:tcPr>
          <w:p w14:paraId="5B32185A" w14:textId="77777777" w:rsidR="00336CA7" w:rsidRPr="0035294A" w:rsidRDefault="00336CA7"/>
        </w:tc>
      </w:tr>
    </w:tbl>
    <w:p w14:paraId="5ABFCCB9" w14:textId="77777777" w:rsidR="00336CA7" w:rsidRPr="0035294A" w:rsidRDefault="00336CA7" w:rsidP="00336CA7">
      <w:pPr>
        <w:spacing w:before="360" w:line="360" w:lineRule="auto"/>
        <w:rPr>
          <w:b/>
        </w:rPr>
      </w:pPr>
      <w:r w:rsidRPr="0035294A">
        <w:rPr>
          <w:b/>
        </w:rPr>
        <w:t>UWAGA:</w:t>
      </w:r>
      <w:r w:rsidRPr="0035294A">
        <w:t xml:space="preserve"> Wszelkie </w:t>
      </w:r>
      <w:r w:rsidRPr="0035294A">
        <w:rPr>
          <w:b/>
        </w:rPr>
        <w:t>wydatki poniesione</w:t>
      </w:r>
      <w:r w:rsidRPr="0035294A">
        <w:t xml:space="preserve"> przez Uczestnika </w:t>
      </w:r>
      <w:r w:rsidRPr="0035294A">
        <w:rPr>
          <w:b/>
        </w:rPr>
        <w:t>przed zawarciem Umowy</w:t>
      </w:r>
      <w:r w:rsidRPr="0035294A">
        <w:t xml:space="preserve"> </w:t>
      </w:r>
      <w:r w:rsidRPr="0035294A">
        <w:rPr>
          <w:b/>
        </w:rPr>
        <w:t xml:space="preserve">o realizację Usługi Rozwojowej </w:t>
      </w:r>
      <w:r w:rsidRPr="0035294A">
        <w:t>zgodnie z</w:t>
      </w:r>
      <w:r w:rsidRPr="0035294A">
        <w:rPr>
          <w:b/>
        </w:rPr>
        <w:t> </w:t>
      </w:r>
      <w:r w:rsidRPr="0035294A">
        <w:t>Regulaminem Rekrutacji i</w:t>
      </w:r>
      <w:r w:rsidRPr="0035294A">
        <w:rPr>
          <w:b/>
        </w:rPr>
        <w:t> </w:t>
      </w:r>
      <w:r w:rsidRPr="0035294A">
        <w:t xml:space="preserve">Uczestnictwa w Projekcie </w:t>
      </w:r>
      <w:r w:rsidRPr="0035294A">
        <w:rPr>
          <w:b/>
        </w:rPr>
        <w:t>są niekwalifikowalne.</w:t>
      </w:r>
    </w:p>
    <w:p w14:paraId="0B1DCB26" w14:textId="77777777" w:rsidR="00336CA7" w:rsidRPr="0035294A" w:rsidRDefault="00336CA7" w:rsidP="00336CA7">
      <w:pPr>
        <w:spacing w:before="360" w:line="360" w:lineRule="auto"/>
        <w:rPr>
          <w:b/>
        </w:rPr>
      </w:pPr>
      <w:r w:rsidRPr="0035294A">
        <w:rPr>
          <w:b/>
        </w:rPr>
        <w:t>Wniosek należy wypełnić dla każdej Usługi oddzielnie.</w:t>
      </w:r>
    </w:p>
    <w:tbl>
      <w:tblPr>
        <w:tblpPr w:leftFromText="142" w:rightFromText="142" w:bottomFromText="80" w:vertAnchor="page" w:horzAnchor="margin" w:tblpY="4456"/>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0"/>
      </w:tblGrid>
      <w:tr w:rsidR="0035294A" w:rsidRPr="0035294A" w14:paraId="6A3082DF" w14:textId="77777777" w:rsidTr="00336CA7">
        <w:trPr>
          <w:cantSplit/>
          <w:trHeight w:val="370"/>
          <w:tblHeader/>
        </w:trPr>
        <w:tc>
          <w:tcPr>
            <w:tcW w:w="9634" w:type="dxa"/>
            <w:tcBorders>
              <w:top w:val="single" w:sz="4" w:space="0" w:color="000000"/>
              <w:left w:val="single" w:sz="4" w:space="0" w:color="000000"/>
              <w:bottom w:val="single" w:sz="4" w:space="0" w:color="000000"/>
              <w:right w:val="single" w:sz="4" w:space="0" w:color="000000"/>
            </w:tcBorders>
            <w:shd w:val="clear" w:color="auto" w:fill="E7E6E6"/>
            <w:hideMark/>
          </w:tcPr>
          <w:p w14:paraId="1107208A" w14:textId="77777777" w:rsidR="00336CA7" w:rsidRPr="0035294A" w:rsidRDefault="00336CA7">
            <w:pPr>
              <w:rPr>
                <w:b/>
              </w:rPr>
            </w:pPr>
            <w:r w:rsidRPr="0035294A">
              <w:rPr>
                <w:b/>
              </w:rPr>
              <w:t xml:space="preserve">Numer rachunku bankowego (zgodny z Umową wsparcia i tożsamy z numerem </w:t>
            </w:r>
          </w:p>
          <w:p w14:paraId="5977F64B" w14:textId="77777777" w:rsidR="00336CA7" w:rsidRPr="0035294A" w:rsidRDefault="00336CA7">
            <w:pPr>
              <w:spacing w:after="80"/>
              <w:rPr>
                <w:b/>
              </w:rPr>
            </w:pPr>
            <w:r w:rsidRPr="0035294A">
              <w:rPr>
                <w:b/>
              </w:rPr>
              <w:t>rachunku, z którego dokonano płatności za Usługę Rozwojową)</w:t>
            </w:r>
          </w:p>
        </w:tc>
      </w:tr>
      <w:tr w:rsidR="0035294A" w:rsidRPr="0035294A" w14:paraId="7DE6B2B7" w14:textId="77777777" w:rsidTr="00336CA7">
        <w:trPr>
          <w:cantSplit/>
          <w:trHeight w:val="2834"/>
        </w:trPr>
        <w:tc>
          <w:tcPr>
            <w:tcW w:w="9634" w:type="dxa"/>
            <w:tcBorders>
              <w:top w:val="single" w:sz="4" w:space="0" w:color="000000"/>
              <w:left w:val="single" w:sz="4" w:space="0" w:color="000000"/>
              <w:bottom w:val="single" w:sz="4" w:space="0" w:color="000000"/>
              <w:right w:val="single" w:sz="4" w:space="0" w:color="000000"/>
            </w:tcBorders>
            <w:hideMark/>
          </w:tcPr>
          <w:p w14:paraId="621986DE" w14:textId="77777777" w:rsidR="00336CA7" w:rsidRPr="0035294A" w:rsidRDefault="00336CA7">
            <w:pPr>
              <w:spacing w:line="360" w:lineRule="auto"/>
            </w:pPr>
            <w:r w:rsidRPr="0035294A">
              <w:t>Nr rachunku bankowego, na który ma być dokonana refundacja dofinansowania przez Operatora:</w:t>
            </w:r>
          </w:p>
          <w:tbl>
            <w:tblPr>
              <w:tblW w:w="913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
              <w:gridCol w:w="338"/>
              <w:gridCol w:w="338"/>
              <w:gridCol w:w="337"/>
              <w:gridCol w:w="337"/>
              <w:gridCol w:w="337"/>
              <w:gridCol w:w="338"/>
              <w:gridCol w:w="338"/>
              <w:gridCol w:w="338"/>
              <w:gridCol w:w="338"/>
              <w:gridCol w:w="338"/>
              <w:gridCol w:w="338"/>
              <w:gridCol w:w="338"/>
              <w:gridCol w:w="338"/>
              <w:gridCol w:w="338"/>
              <w:gridCol w:w="339"/>
              <w:gridCol w:w="339"/>
              <w:gridCol w:w="339"/>
              <w:gridCol w:w="339"/>
              <w:gridCol w:w="339"/>
              <w:gridCol w:w="339"/>
              <w:gridCol w:w="339"/>
              <w:gridCol w:w="339"/>
              <w:gridCol w:w="339"/>
              <w:gridCol w:w="339"/>
              <w:gridCol w:w="339"/>
              <w:gridCol w:w="339"/>
            </w:tblGrid>
            <w:tr w:rsidR="0035294A" w:rsidRPr="0035294A" w14:paraId="40AE24DC" w14:textId="77777777">
              <w:trPr>
                <w:trHeight w:val="335"/>
              </w:trPr>
              <w:tc>
                <w:tcPr>
                  <w:tcW w:w="337" w:type="dxa"/>
                  <w:tcBorders>
                    <w:top w:val="single" w:sz="4" w:space="0" w:color="000000"/>
                    <w:left w:val="single" w:sz="4" w:space="0" w:color="000000"/>
                    <w:bottom w:val="single" w:sz="4" w:space="0" w:color="000000"/>
                    <w:right w:val="single" w:sz="4" w:space="0" w:color="000000"/>
                  </w:tcBorders>
                </w:tcPr>
                <w:p w14:paraId="0857D508" w14:textId="77777777" w:rsidR="00336CA7" w:rsidRPr="0035294A" w:rsidRDefault="00336CA7" w:rsidP="0035294A">
                  <w:pPr>
                    <w:framePr w:hSpace="142" w:wrap="around" w:vAnchor="page" w:hAnchor="margin" w:y="4456"/>
                    <w:spacing w:after="80" w:line="360" w:lineRule="auto"/>
                  </w:pPr>
                </w:p>
              </w:tc>
              <w:tc>
                <w:tcPr>
                  <w:tcW w:w="337" w:type="dxa"/>
                  <w:tcBorders>
                    <w:top w:val="single" w:sz="4" w:space="0" w:color="000000"/>
                    <w:left w:val="single" w:sz="4" w:space="0" w:color="000000"/>
                    <w:bottom w:val="single" w:sz="4" w:space="0" w:color="000000"/>
                    <w:right w:val="single" w:sz="4" w:space="0" w:color="000000"/>
                  </w:tcBorders>
                </w:tcPr>
                <w:p w14:paraId="2C945A57" w14:textId="77777777" w:rsidR="00336CA7" w:rsidRPr="0035294A" w:rsidRDefault="00336CA7" w:rsidP="0035294A">
                  <w:pPr>
                    <w:framePr w:hSpace="142" w:wrap="around" w:vAnchor="page" w:hAnchor="margin" w:y="4456"/>
                    <w:spacing w:after="80" w:line="360" w:lineRule="auto"/>
                  </w:pPr>
                </w:p>
              </w:tc>
              <w:tc>
                <w:tcPr>
                  <w:tcW w:w="337" w:type="dxa"/>
                  <w:tcBorders>
                    <w:top w:val="single" w:sz="4" w:space="0" w:color="000000"/>
                    <w:left w:val="single" w:sz="4" w:space="0" w:color="000000"/>
                    <w:bottom w:val="single" w:sz="4" w:space="0" w:color="000000"/>
                    <w:right w:val="single" w:sz="4" w:space="0" w:color="000000"/>
                  </w:tcBorders>
                </w:tcPr>
                <w:p w14:paraId="525A8B8E" w14:textId="77777777" w:rsidR="00336CA7" w:rsidRPr="0035294A" w:rsidRDefault="00336CA7" w:rsidP="0035294A">
                  <w:pPr>
                    <w:framePr w:hSpace="142" w:wrap="around" w:vAnchor="page" w:hAnchor="margin" w:y="4456"/>
                    <w:spacing w:after="80" w:line="360" w:lineRule="auto"/>
                  </w:pPr>
                </w:p>
              </w:tc>
              <w:tc>
                <w:tcPr>
                  <w:tcW w:w="337" w:type="dxa"/>
                  <w:tcBorders>
                    <w:top w:val="single" w:sz="4" w:space="0" w:color="000000"/>
                    <w:left w:val="single" w:sz="4" w:space="0" w:color="000000"/>
                    <w:bottom w:val="single" w:sz="4" w:space="0" w:color="000000"/>
                    <w:right w:val="single" w:sz="4" w:space="0" w:color="000000"/>
                  </w:tcBorders>
                </w:tcPr>
                <w:p w14:paraId="76A89927" w14:textId="77777777" w:rsidR="00336CA7" w:rsidRPr="0035294A" w:rsidRDefault="00336CA7" w:rsidP="0035294A">
                  <w:pPr>
                    <w:framePr w:hSpace="142" w:wrap="around" w:vAnchor="page" w:hAnchor="margin" w:y="4456"/>
                    <w:spacing w:after="80" w:line="360" w:lineRule="auto"/>
                  </w:pPr>
                </w:p>
              </w:tc>
              <w:tc>
                <w:tcPr>
                  <w:tcW w:w="337" w:type="dxa"/>
                  <w:tcBorders>
                    <w:top w:val="single" w:sz="4" w:space="0" w:color="000000"/>
                    <w:left w:val="single" w:sz="4" w:space="0" w:color="000000"/>
                    <w:bottom w:val="single" w:sz="4" w:space="0" w:color="000000"/>
                    <w:right w:val="single" w:sz="4" w:space="0" w:color="000000"/>
                  </w:tcBorders>
                </w:tcPr>
                <w:p w14:paraId="3D0873D1" w14:textId="77777777" w:rsidR="00336CA7" w:rsidRPr="0035294A" w:rsidRDefault="00336CA7" w:rsidP="0035294A">
                  <w:pPr>
                    <w:framePr w:hSpace="142" w:wrap="around" w:vAnchor="page" w:hAnchor="margin" w:y="4456"/>
                    <w:spacing w:after="80" w:line="360" w:lineRule="auto"/>
                  </w:pPr>
                </w:p>
              </w:tc>
              <w:tc>
                <w:tcPr>
                  <w:tcW w:w="337" w:type="dxa"/>
                  <w:tcBorders>
                    <w:top w:val="single" w:sz="4" w:space="0" w:color="000000"/>
                    <w:left w:val="single" w:sz="4" w:space="0" w:color="000000"/>
                    <w:bottom w:val="single" w:sz="4" w:space="0" w:color="000000"/>
                    <w:right w:val="single" w:sz="4" w:space="0" w:color="000000"/>
                  </w:tcBorders>
                </w:tcPr>
                <w:p w14:paraId="084FDC24"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7ABD01EE"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3FFFF1C9"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58EB7C44"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5D0B2B25"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1083209B"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11869EF2"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748C6C13"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4A1AFDA7" w14:textId="77777777" w:rsidR="00336CA7" w:rsidRPr="0035294A" w:rsidRDefault="00336CA7" w:rsidP="0035294A">
                  <w:pPr>
                    <w:framePr w:hSpace="142" w:wrap="around" w:vAnchor="page" w:hAnchor="margin" w:y="4456"/>
                    <w:spacing w:after="80" w:line="360" w:lineRule="auto"/>
                  </w:pPr>
                </w:p>
              </w:tc>
              <w:tc>
                <w:tcPr>
                  <w:tcW w:w="338" w:type="dxa"/>
                  <w:tcBorders>
                    <w:top w:val="single" w:sz="4" w:space="0" w:color="000000"/>
                    <w:left w:val="single" w:sz="4" w:space="0" w:color="000000"/>
                    <w:bottom w:val="single" w:sz="4" w:space="0" w:color="000000"/>
                    <w:right w:val="single" w:sz="4" w:space="0" w:color="000000"/>
                  </w:tcBorders>
                </w:tcPr>
                <w:p w14:paraId="0881C71D"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75C05609"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6EB18171"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2ABFB4BA"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178513F9"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675BE71C"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4BBE0B17"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54BC5D1A"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594C8FED"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693A5CFF"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7F0EA409"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6FB7E1B5" w14:textId="77777777" w:rsidR="00336CA7" w:rsidRPr="0035294A" w:rsidRDefault="00336CA7" w:rsidP="0035294A">
                  <w:pPr>
                    <w:framePr w:hSpace="142" w:wrap="around" w:vAnchor="page" w:hAnchor="margin" w:y="4456"/>
                    <w:spacing w:after="80" w:line="360" w:lineRule="auto"/>
                  </w:pPr>
                </w:p>
              </w:tc>
              <w:tc>
                <w:tcPr>
                  <w:tcW w:w="339" w:type="dxa"/>
                  <w:tcBorders>
                    <w:top w:val="single" w:sz="4" w:space="0" w:color="000000"/>
                    <w:left w:val="single" w:sz="4" w:space="0" w:color="000000"/>
                    <w:bottom w:val="single" w:sz="4" w:space="0" w:color="000000"/>
                    <w:right w:val="single" w:sz="4" w:space="0" w:color="000000"/>
                  </w:tcBorders>
                </w:tcPr>
                <w:p w14:paraId="7C5AC114" w14:textId="77777777" w:rsidR="00336CA7" w:rsidRPr="0035294A" w:rsidRDefault="00336CA7" w:rsidP="0035294A">
                  <w:pPr>
                    <w:framePr w:hSpace="142" w:wrap="around" w:vAnchor="page" w:hAnchor="margin" w:y="4456"/>
                    <w:spacing w:after="80" w:line="360" w:lineRule="auto"/>
                  </w:pPr>
                </w:p>
              </w:tc>
            </w:tr>
          </w:tbl>
          <w:p w14:paraId="73C8EADA" w14:textId="77777777" w:rsidR="00336CA7" w:rsidRPr="0035294A" w:rsidRDefault="00336CA7">
            <w:pPr>
              <w:spacing w:after="80" w:line="360" w:lineRule="auto"/>
            </w:pPr>
            <w:r w:rsidRPr="0035294A">
              <w:t>prowadzony przez bank …………………………………………………………………………</w:t>
            </w:r>
          </w:p>
        </w:tc>
      </w:tr>
    </w:tbl>
    <w:tbl>
      <w:tblPr>
        <w:tblpPr w:leftFromText="142" w:rightFromText="142" w:bottomFromText="80" w:vertAnchor="text" w:tblpX="-293" w:tblpY="51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0"/>
        <w:gridCol w:w="8399"/>
        <w:gridCol w:w="1076"/>
      </w:tblGrid>
      <w:tr w:rsidR="0035294A" w:rsidRPr="0035294A" w14:paraId="74A6AE9D" w14:textId="77777777" w:rsidTr="00336CA7">
        <w:trPr>
          <w:trHeight w:val="293"/>
        </w:trPr>
        <w:tc>
          <w:tcPr>
            <w:tcW w:w="590" w:type="dxa"/>
            <w:tcBorders>
              <w:top w:val="single" w:sz="4" w:space="0" w:color="000000"/>
              <w:left w:val="single" w:sz="4" w:space="0" w:color="000000"/>
              <w:bottom w:val="single" w:sz="4" w:space="0" w:color="000000"/>
              <w:right w:val="single" w:sz="4" w:space="0" w:color="000000"/>
            </w:tcBorders>
            <w:shd w:val="clear" w:color="auto" w:fill="D9D9D9"/>
            <w:hideMark/>
          </w:tcPr>
          <w:p w14:paraId="16630AB2" w14:textId="77777777" w:rsidR="00336CA7" w:rsidRPr="0035294A" w:rsidRDefault="00336CA7">
            <w:pPr>
              <w:rPr>
                <w:b/>
              </w:rPr>
            </w:pPr>
            <w:r w:rsidRPr="0035294A">
              <w:rPr>
                <w:b/>
              </w:rPr>
              <w:t>Lp.</w:t>
            </w:r>
          </w:p>
        </w:tc>
        <w:tc>
          <w:tcPr>
            <w:tcW w:w="8395" w:type="dxa"/>
            <w:tcBorders>
              <w:top w:val="single" w:sz="4" w:space="0" w:color="000000"/>
              <w:left w:val="single" w:sz="4" w:space="0" w:color="000000"/>
              <w:bottom w:val="single" w:sz="4" w:space="0" w:color="000000"/>
              <w:right w:val="single" w:sz="4" w:space="0" w:color="000000"/>
            </w:tcBorders>
            <w:shd w:val="clear" w:color="auto" w:fill="D9D9D9"/>
            <w:hideMark/>
          </w:tcPr>
          <w:p w14:paraId="709E1E03" w14:textId="77777777" w:rsidR="00336CA7" w:rsidRPr="0035294A" w:rsidRDefault="00336CA7">
            <w:pPr>
              <w:rPr>
                <w:b/>
              </w:rPr>
            </w:pPr>
            <w:r w:rsidRPr="0035294A">
              <w:rPr>
                <w:b/>
              </w:rPr>
              <w:t>Nazwa</w:t>
            </w:r>
          </w:p>
        </w:tc>
        <w:tc>
          <w:tcPr>
            <w:tcW w:w="1075" w:type="dxa"/>
            <w:tcBorders>
              <w:top w:val="single" w:sz="4" w:space="0" w:color="000000"/>
              <w:left w:val="single" w:sz="4" w:space="0" w:color="000000"/>
              <w:bottom w:val="single" w:sz="4" w:space="0" w:color="000000"/>
              <w:right w:val="single" w:sz="4" w:space="0" w:color="000000"/>
            </w:tcBorders>
            <w:shd w:val="clear" w:color="auto" w:fill="D9D9D9"/>
          </w:tcPr>
          <w:p w14:paraId="7CF240A3" w14:textId="77777777" w:rsidR="00336CA7" w:rsidRPr="0035294A" w:rsidRDefault="00336CA7">
            <w:pPr>
              <w:rPr>
                <w:b/>
              </w:rPr>
            </w:pPr>
          </w:p>
        </w:tc>
      </w:tr>
      <w:tr w:rsidR="0035294A" w:rsidRPr="0035294A" w14:paraId="32AE200D" w14:textId="77777777" w:rsidTr="00336CA7">
        <w:trPr>
          <w:trHeight w:val="605"/>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3985B18D" w14:textId="77777777" w:rsidR="00336CA7" w:rsidRPr="0035294A" w:rsidRDefault="00336CA7">
            <w:r w:rsidRPr="0035294A">
              <w:t>1</w:t>
            </w:r>
          </w:p>
        </w:tc>
        <w:tc>
          <w:tcPr>
            <w:tcW w:w="8395" w:type="dxa"/>
            <w:tcBorders>
              <w:top w:val="single" w:sz="4" w:space="0" w:color="000000"/>
              <w:left w:val="single" w:sz="4" w:space="0" w:color="000000"/>
              <w:bottom w:val="single" w:sz="4" w:space="0" w:color="000000"/>
              <w:right w:val="single" w:sz="4" w:space="0" w:color="000000"/>
            </w:tcBorders>
            <w:hideMark/>
          </w:tcPr>
          <w:p w14:paraId="58F93315" w14:textId="77777777" w:rsidR="00336CA7" w:rsidRPr="0035294A" w:rsidRDefault="00336CA7">
            <w:pPr>
              <w:spacing w:line="360" w:lineRule="auto"/>
            </w:pPr>
            <w:r w:rsidRPr="0035294A">
              <w:t>Dowód księgowy: faktura/rachunek, zawierający: dane Uczestnika Projektu zgodne z danymi zawartymi w systemie BUR, liczbę godzin Usługi Rozwojowej oraz nadane w systemie teleinformatycznym numery identyfikacyjne wsparcia oraz numery identyfikacyjne Usługi Rozwojowej – numer Karty Usługi Rozwojowej i ID wsparcia – w przypadku kopii potwierdzona za zgodność z oryginałem, poświadczona podpisem i aktualną datą;</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6B2983B1" w14:textId="77777777" w:rsidR="00336CA7" w:rsidRPr="0035294A" w:rsidRDefault="00336CA7">
            <w:pPr>
              <w:jc w:val="center"/>
            </w:pPr>
            <w:r w:rsidRPr="0035294A">
              <w:sym w:font="Arial" w:char="F063"/>
            </w:r>
            <w:r w:rsidRPr="0035294A">
              <w:t xml:space="preserve"> TAK</w:t>
            </w:r>
          </w:p>
        </w:tc>
      </w:tr>
      <w:tr w:rsidR="0035294A" w:rsidRPr="0035294A" w14:paraId="7BA236C2" w14:textId="77777777" w:rsidTr="00336CA7">
        <w:trPr>
          <w:trHeight w:val="595"/>
        </w:trPr>
        <w:tc>
          <w:tcPr>
            <w:tcW w:w="590" w:type="dxa"/>
            <w:tcBorders>
              <w:top w:val="single" w:sz="4" w:space="0" w:color="000000"/>
              <w:left w:val="single" w:sz="4" w:space="0" w:color="000000"/>
              <w:bottom w:val="single" w:sz="4" w:space="0" w:color="000000"/>
              <w:right w:val="single" w:sz="4" w:space="0" w:color="000000"/>
            </w:tcBorders>
            <w:hideMark/>
          </w:tcPr>
          <w:p w14:paraId="5D106B36" w14:textId="77777777" w:rsidR="00336CA7" w:rsidRPr="0035294A" w:rsidRDefault="00336CA7">
            <w:r w:rsidRPr="0035294A">
              <w:t>2</w:t>
            </w:r>
          </w:p>
        </w:tc>
        <w:tc>
          <w:tcPr>
            <w:tcW w:w="8395" w:type="dxa"/>
            <w:tcBorders>
              <w:top w:val="single" w:sz="4" w:space="0" w:color="000000"/>
              <w:left w:val="single" w:sz="4" w:space="0" w:color="000000"/>
              <w:bottom w:val="single" w:sz="4" w:space="0" w:color="000000"/>
              <w:right w:val="single" w:sz="4" w:space="0" w:color="000000"/>
            </w:tcBorders>
            <w:hideMark/>
          </w:tcPr>
          <w:p w14:paraId="59EDE450" w14:textId="77777777" w:rsidR="00336CA7" w:rsidRPr="0035294A" w:rsidRDefault="00336CA7">
            <w:pPr>
              <w:spacing w:line="360" w:lineRule="auto"/>
            </w:pPr>
            <w:r w:rsidRPr="0035294A">
              <w:t>Dokument potwierdzający dokonanie płatności przelewem za Usługę Rozwojową: wyciąg bankowy lub potwierdzenie dokonania przelewu w przypadku kopii potwierdzony za zgodność z oryginałem, poświadczony podpisem i aktualną datą;</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165CA7E8" w14:textId="77777777" w:rsidR="00336CA7" w:rsidRPr="0035294A" w:rsidRDefault="00336CA7">
            <w:pPr>
              <w:jc w:val="center"/>
            </w:pPr>
            <w:r w:rsidRPr="0035294A">
              <w:sym w:font="Arial" w:char="F063"/>
            </w:r>
            <w:r w:rsidRPr="0035294A">
              <w:t xml:space="preserve"> TAK</w:t>
            </w:r>
          </w:p>
        </w:tc>
      </w:tr>
      <w:tr w:rsidR="0035294A" w:rsidRPr="0035294A" w14:paraId="0CF5C67F" w14:textId="77777777" w:rsidTr="00336CA7">
        <w:trPr>
          <w:trHeight w:val="605"/>
        </w:trPr>
        <w:tc>
          <w:tcPr>
            <w:tcW w:w="590" w:type="dxa"/>
            <w:tcBorders>
              <w:top w:val="single" w:sz="4" w:space="0" w:color="000000"/>
              <w:left w:val="single" w:sz="4" w:space="0" w:color="000000"/>
              <w:bottom w:val="single" w:sz="4" w:space="0" w:color="000000"/>
              <w:right w:val="single" w:sz="4" w:space="0" w:color="000000"/>
            </w:tcBorders>
            <w:hideMark/>
          </w:tcPr>
          <w:p w14:paraId="191BBB9F" w14:textId="77777777" w:rsidR="00336CA7" w:rsidRPr="0035294A" w:rsidRDefault="00336CA7">
            <w:r w:rsidRPr="0035294A">
              <w:t>3</w:t>
            </w:r>
          </w:p>
        </w:tc>
        <w:tc>
          <w:tcPr>
            <w:tcW w:w="8395" w:type="dxa"/>
            <w:tcBorders>
              <w:top w:val="single" w:sz="4" w:space="0" w:color="000000"/>
              <w:left w:val="single" w:sz="4" w:space="0" w:color="000000"/>
              <w:bottom w:val="single" w:sz="4" w:space="0" w:color="000000"/>
              <w:right w:val="single" w:sz="4" w:space="0" w:color="000000"/>
            </w:tcBorders>
            <w:hideMark/>
          </w:tcPr>
          <w:p w14:paraId="57F98213" w14:textId="77777777" w:rsidR="00336CA7" w:rsidRPr="0035294A" w:rsidRDefault="00336CA7">
            <w:pPr>
              <w:spacing w:line="360" w:lineRule="auto"/>
            </w:pPr>
            <w:r w:rsidRPr="0035294A">
              <w:t xml:space="preserve">Zaświadczenie lub certyfikat zgodny Rozporządzeniem Ministra Funduszy i Polityki Regionalnej z dnia 28 lipca 2023 r., w sprawie rejestru podmiotów </w:t>
            </w:r>
            <w:r w:rsidRPr="0035294A">
              <w:lastRenderedPageBreak/>
              <w:t>świadczących usługi rozwojowe (rozdział 5 Standardy świadczenia usług rozwojowych przez podmioty wpisane do rejestru § 14 pkt. 3)– w przypadku kopii potwierdzonej za zgodność z oryginałem, poświadczone podpisem i aktualną datą;</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19FFFF67" w14:textId="77777777" w:rsidR="00336CA7" w:rsidRPr="0035294A" w:rsidRDefault="00336CA7">
            <w:pPr>
              <w:jc w:val="center"/>
            </w:pPr>
            <w:r w:rsidRPr="0035294A">
              <w:lastRenderedPageBreak/>
              <w:sym w:font="Arial" w:char="F063"/>
            </w:r>
            <w:r w:rsidRPr="0035294A">
              <w:t xml:space="preserve"> TAK</w:t>
            </w:r>
          </w:p>
        </w:tc>
      </w:tr>
      <w:tr w:rsidR="0035294A" w:rsidRPr="0035294A" w14:paraId="73C0BC9B" w14:textId="77777777" w:rsidTr="00336CA7">
        <w:trPr>
          <w:trHeight w:val="293"/>
        </w:trPr>
        <w:tc>
          <w:tcPr>
            <w:tcW w:w="590" w:type="dxa"/>
            <w:tcBorders>
              <w:top w:val="single" w:sz="4" w:space="0" w:color="000000"/>
              <w:left w:val="single" w:sz="4" w:space="0" w:color="000000"/>
              <w:bottom w:val="single" w:sz="4" w:space="0" w:color="000000"/>
              <w:right w:val="single" w:sz="4" w:space="0" w:color="000000"/>
            </w:tcBorders>
            <w:hideMark/>
          </w:tcPr>
          <w:p w14:paraId="4BCCB2D4" w14:textId="77777777" w:rsidR="00336CA7" w:rsidRPr="0035294A" w:rsidRDefault="00336CA7">
            <w:r w:rsidRPr="0035294A">
              <w:lastRenderedPageBreak/>
              <w:t>4</w:t>
            </w:r>
          </w:p>
        </w:tc>
        <w:tc>
          <w:tcPr>
            <w:tcW w:w="8395" w:type="dxa"/>
            <w:tcBorders>
              <w:top w:val="single" w:sz="4" w:space="0" w:color="000000"/>
              <w:left w:val="single" w:sz="4" w:space="0" w:color="000000"/>
              <w:bottom w:val="single" w:sz="4" w:space="0" w:color="000000"/>
              <w:right w:val="single" w:sz="4" w:space="0" w:color="000000"/>
            </w:tcBorders>
            <w:hideMark/>
          </w:tcPr>
          <w:p w14:paraId="06F54DCE" w14:textId="77777777" w:rsidR="00336CA7" w:rsidRPr="0035294A" w:rsidRDefault="00336CA7">
            <w:pPr>
              <w:spacing w:line="360" w:lineRule="auto"/>
            </w:pPr>
            <w:r w:rsidRPr="0035294A">
              <w:t>Certyfikat nabycia kwalifikacji (jeśli dotyczy) – w przypadku kopii potwierdzony za zgodność z oryginałem, poświadczony podpisem i aktualną datą;</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0BB682B3" w14:textId="77777777" w:rsidR="00336CA7" w:rsidRPr="0035294A" w:rsidRDefault="00336CA7">
            <w:pPr>
              <w:jc w:val="center"/>
            </w:pPr>
            <w:r w:rsidRPr="0035294A">
              <w:sym w:font="Arial" w:char="F063"/>
            </w:r>
            <w:r w:rsidRPr="0035294A">
              <w:t xml:space="preserve"> TAK</w:t>
            </w:r>
          </w:p>
        </w:tc>
      </w:tr>
      <w:tr w:rsidR="0035294A" w:rsidRPr="0035294A" w14:paraId="1AA6739C" w14:textId="77777777" w:rsidTr="00336CA7">
        <w:trPr>
          <w:trHeight w:val="302"/>
        </w:trPr>
        <w:tc>
          <w:tcPr>
            <w:tcW w:w="590" w:type="dxa"/>
            <w:tcBorders>
              <w:top w:val="single" w:sz="4" w:space="0" w:color="000000"/>
              <w:left w:val="single" w:sz="4" w:space="0" w:color="000000"/>
              <w:bottom w:val="single" w:sz="4" w:space="0" w:color="000000"/>
              <w:right w:val="single" w:sz="4" w:space="0" w:color="000000"/>
            </w:tcBorders>
            <w:hideMark/>
          </w:tcPr>
          <w:p w14:paraId="44106D43" w14:textId="77777777" w:rsidR="00336CA7" w:rsidRPr="0035294A" w:rsidRDefault="00336CA7">
            <w:r w:rsidRPr="0035294A">
              <w:t>5</w:t>
            </w:r>
          </w:p>
        </w:tc>
        <w:tc>
          <w:tcPr>
            <w:tcW w:w="8395" w:type="dxa"/>
            <w:tcBorders>
              <w:top w:val="single" w:sz="4" w:space="0" w:color="000000"/>
              <w:left w:val="single" w:sz="4" w:space="0" w:color="000000"/>
              <w:bottom w:val="single" w:sz="4" w:space="0" w:color="000000"/>
              <w:right w:val="single" w:sz="4" w:space="0" w:color="000000"/>
            </w:tcBorders>
            <w:hideMark/>
          </w:tcPr>
          <w:p w14:paraId="453C6CFF" w14:textId="77777777" w:rsidR="00336CA7" w:rsidRPr="0035294A" w:rsidRDefault="00336CA7">
            <w:pPr>
              <w:spacing w:line="360" w:lineRule="auto"/>
            </w:pPr>
            <w:r w:rsidRPr="0035294A">
              <w:t>Dokument potwierdzający uzyskane kompetencje/kwalifikacje - w przypadku uzyskania wyniku pozytywnego z egzaminu – certyfikat, uprawnienie, dyplom, zaświadczenie bądź inny dokument potwierdzający nabycie kwalifikacji lub kompetencji; w przypadku uzyskania wyniku negatywnego z egzaminu – pisemne potwierdzenie (wydane przez Wykonawcę/Instytucję Certyfikującą)– w przypadku kopii potwierdzonej za zgodność z oryginałem, poświadczone podpisem i aktualną datą,</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3A2E3B51" w14:textId="77777777" w:rsidR="00336CA7" w:rsidRPr="0035294A" w:rsidRDefault="00336CA7">
            <w:pPr>
              <w:jc w:val="center"/>
            </w:pPr>
            <w:r w:rsidRPr="0035294A">
              <w:sym w:font="Arial" w:char="F063"/>
            </w:r>
            <w:r w:rsidRPr="0035294A">
              <w:t xml:space="preserve"> TAK</w:t>
            </w:r>
          </w:p>
        </w:tc>
      </w:tr>
      <w:tr w:rsidR="0035294A" w:rsidRPr="0035294A" w14:paraId="6BD76051" w14:textId="77777777" w:rsidTr="00336CA7">
        <w:trPr>
          <w:trHeight w:val="688"/>
        </w:trPr>
        <w:tc>
          <w:tcPr>
            <w:tcW w:w="590" w:type="dxa"/>
            <w:tcBorders>
              <w:top w:val="single" w:sz="4" w:space="0" w:color="000000"/>
              <w:left w:val="single" w:sz="4" w:space="0" w:color="000000"/>
              <w:bottom w:val="single" w:sz="4" w:space="0" w:color="000000"/>
              <w:right w:val="single" w:sz="4" w:space="0" w:color="000000"/>
            </w:tcBorders>
            <w:hideMark/>
          </w:tcPr>
          <w:p w14:paraId="7EADF1B3" w14:textId="77777777" w:rsidR="00336CA7" w:rsidRPr="0035294A" w:rsidRDefault="00336CA7">
            <w:r w:rsidRPr="0035294A">
              <w:t>6</w:t>
            </w:r>
          </w:p>
        </w:tc>
        <w:tc>
          <w:tcPr>
            <w:tcW w:w="8395" w:type="dxa"/>
            <w:tcBorders>
              <w:top w:val="single" w:sz="4" w:space="0" w:color="000000"/>
              <w:left w:val="single" w:sz="4" w:space="0" w:color="000000"/>
              <w:bottom w:val="single" w:sz="4" w:space="0" w:color="000000"/>
              <w:right w:val="single" w:sz="4" w:space="0" w:color="000000"/>
            </w:tcBorders>
            <w:hideMark/>
          </w:tcPr>
          <w:p w14:paraId="721E4B8C" w14:textId="77777777" w:rsidR="00336CA7" w:rsidRPr="0035294A" w:rsidRDefault="00336CA7">
            <w:pPr>
              <w:spacing w:line="360" w:lineRule="auto"/>
            </w:pPr>
            <w:r w:rsidRPr="0035294A">
              <w:t>Kartę Usługi Rozwojowej, na podstawie której Uczestnik Projektu brał udział w Usłudze Rozwojowej – ostateczną zaakceptowaną wersję.</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0F452CE1" w14:textId="77777777" w:rsidR="00336CA7" w:rsidRPr="0035294A" w:rsidRDefault="00336CA7">
            <w:pPr>
              <w:jc w:val="center"/>
            </w:pPr>
            <w:r w:rsidRPr="0035294A">
              <w:sym w:font="Arial" w:char="F063"/>
            </w:r>
            <w:r w:rsidRPr="0035294A">
              <w:t xml:space="preserve"> TAK</w:t>
            </w:r>
          </w:p>
        </w:tc>
      </w:tr>
      <w:tr w:rsidR="0035294A" w:rsidRPr="0035294A" w14:paraId="7AD62195" w14:textId="77777777" w:rsidTr="00336CA7">
        <w:trPr>
          <w:trHeight w:val="688"/>
        </w:trPr>
        <w:tc>
          <w:tcPr>
            <w:tcW w:w="590" w:type="dxa"/>
            <w:tcBorders>
              <w:top w:val="single" w:sz="4" w:space="0" w:color="000000"/>
              <w:left w:val="single" w:sz="4" w:space="0" w:color="000000"/>
              <w:bottom w:val="single" w:sz="4" w:space="0" w:color="000000"/>
              <w:right w:val="single" w:sz="4" w:space="0" w:color="000000"/>
            </w:tcBorders>
            <w:hideMark/>
          </w:tcPr>
          <w:p w14:paraId="4097068D" w14:textId="77777777" w:rsidR="00336CA7" w:rsidRPr="0035294A" w:rsidRDefault="00336CA7">
            <w:r w:rsidRPr="0035294A">
              <w:t>7.</w:t>
            </w:r>
          </w:p>
        </w:tc>
        <w:tc>
          <w:tcPr>
            <w:tcW w:w="8395" w:type="dxa"/>
            <w:tcBorders>
              <w:top w:val="single" w:sz="4" w:space="0" w:color="000000"/>
              <w:left w:val="single" w:sz="4" w:space="0" w:color="000000"/>
              <w:bottom w:val="single" w:sz="4" w:space="0" w:color="000000"/>
              <w:right w:val="single" w:sz="4" w:space="0" w:color="000000"/>
            </w:tcBorders>
            <w:hideMark/>
          </w:tcPr>
          <w:p w14:paraId="7CE32443" w14:textId="77777777" w:rsidR="00336CA7" w:rsidRPr="0035294A" w:rsidRDefault="00336CA7">
            <w:pPr>
              <w:spacing w:line="360" w:lineRule="auto"/>
            </w:pPr>
            <w:r w:rsidRPr="0035294A">
              <w:t>Oświadczenie Uczestnika Projektu nt. jego sytuacji po zakończeniu udziału w Projekcie (Załącznik nr 11 do  Regulaminu Rekrutacji i</w:t>
            </w:r>
            <w:r w:rsidRPr="0035294A">
              <w:rPr>
                <w:b/>
              </w:rPr>
              <w:t> </w:t>
            </w:r>
            <w:r w:rsidRPr="0035294A">
              <w:t>Uczestnictwa w Projekcie)</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30F324C3" w14:textId="77777777" w:rsidR="00336CA7" w:rsidRPr="0035294A" w:rsidRDefault="00336CA7">
            <w:pPr>
              <w:jc w:val="center"/>
            </w:pPr>
            <w:r w:rsidRPr="0035294A">
              <w:sym w:font="Arial" w:char="F063"/>
            </w:r>
            <w:r w:rsidRPr="0035294A">
              <w:t xml:space="preserve"> TAK</w:t>
            </w:r>
          </w:p>
        </w:tc>
      </w:tr>
      <w:tr w:rsidR="0035294A" w:rsidRPr="0035294A" w14:paraId="294D8372" w14:textId="77777777" w:rsidTr="00336CA7">
        <w:trPr>
          <w:trHeight w:val="688"/>
        </w:trPr>
        <w:tc>
          <w:tcPr>
            <w:tcW w:w="590" w:type="dxa"/>
            <w:tcBorders>
              <w:top w:val="single" w:sz="4" w:space="0" w:color="000000"/>
              <w:left w:val="single" w:sz="4" w:space="0" w:color="000000"/>
              <w:bottom w:val="single" w:sz="4" w:space="0" w:color="000000"/>
              <w:right w:val="single" w:sz="4" w:space="0" w:color="000000"/>
            </w:tcBorders>
            <w:hideMark/>
          </w:tcPr>
          <w:p w14:paraId="03D33BAE" w14:textId="77777777" w:rsidR="00336CA7" w:rsidRPr="0035294A" w:rsidRDefault="00336CA7">
            <w:r w:rsidRPr="0035294A">
              <w:t>8</w:t>
            </w:r>
          </w:p>
        </w:tc>
        <w:tc>
          <w:tcPr>
            <w:tcW w:w="8395" w:type="dxa"/>
            <w:tcBorders>
              <w:top w:val="single" w:sz="4" w:space="0" w:color="000000"/>
              <w:left w:val="single" w:sz="4" w:space="0" w:color="000000"/>
              <w:bottom w:val="single" w:sz="4" w:space="0" w:color="000000"/>
              <w:right w:val="single" w:sz="4" w:space="0" w:color="000000"/>
            </w:tcBorders>
            <w:hideMark/>
          </w:tcPr>
          <w:p w14:paraId="59A54113" w14:textId="77777777" w:rsidR="00336CA7" w:rsidRPr="0035294A" w:rsidRDefault="00336CA7">
            <w:pPr>
              <w:spacing w:line="360" w:lineRule="auto"/>
            </w:pPr>
            <w:r w:rsidRPr="0035294A">
              <w:t>Oświadczenie o kwalifikowalności VAT (jeśli dotyczy)</w:t>
            </w:r>
          </w:p>
        </w:tc>
        <w:tc>
          <w:tcPr>
            <w:tcW w:w="1075" w:type="dxa"/>
            <w:tcBorders>
              <w:top w:val="single" w:sz="4" w:space="0" w:color="000000"/>
              <w:left w:val="single" w:sz="4" w:space="0" w:color="000000"/>
              <w:bottom w:val="single" w:sz="4" w:space="0" w:color="000000"/>
              <w:right w:val="single" w:sz="4" w:space="0" w:color="000000"/>
            </w:tcBorders>
            <w:vAlign w:val="center"/>
            <w:hideMark/>
          </w:tcPr>
          <w:p w14:paraId="33BE5EF4" w14:textId="77777777" w:rsidR="00336CA7" w:rsidRPr="0035294A" w:rsidRDefault="00336CA7">
            <w:pPr>
              <w:jc w:val="center"/>
            </w:pPr>
            <w:r w:rsidRPr="0035294A">
              <w:sym w:font="Arial" w:char="F063"/>
            </w:r>
            <w:r w:rsidRPr="0035294A">
              <w:t xml:space="preserve"> TAK</w:t>
            </w:r>
          </w:p>
        </w:tc>
      </w:tr>
    </w:tbl>
    <w:p w14:paraId="1DB866DC" w14:textId="77777777" w:rsidR="00336CA7" w:rsidRPr="0035294A" w:rsidRDefault="00336CA7" w:rsidP="00336CA7">
      <w:pPr>
        <w:spacing w:before="240"/>
        <w:rPr>
          <w:b/>
        </w:rPr>
      </w:pPr>
      <w:r w:rsidRPr="0035294A">
        <w:rPr>
          <w:b/>
        </w:rPr>
        <w:t>Oświadczam, że:</w:t>
      </w:r>
    </w:p>
    <w:p w14:paraId="464ED379" w14:textId="77777777" w:rsidR="00336CA7" w:rsidRPr="0035294A" w:rsidRDefault="00336CA7" w:rsidP="00336CA7">
      <w:pPr>
        <w:ind w:left="567" w:hanging="567"/>
      </w:pPr>
      <w:r w:rsidRPr="0035294A">
        <w:t>1)</w:t>
      </w:r>
      <w:r w:rsidRPr="0035294A">
        <w:tab/>
        <w:t>dane zawarte w niniejszym wniosku są zgodne ze stanem faktycznym;</w:t>
      </w:r>
    </w:p>
    <w:p w14:paraId="5913A2B8" w14:textId="77777777" w:rsidR="00336CA7" w:rsidRPr="0035294A" w:rsidRDefault="00336CA7" w:rsidP="00336CA7">
      <w:pPr>
        <w:ind w:left="567" w:hanging="567"/>
      </w:pPr>
      <w:r w:rsidRPr="0035294A">
        <w:t>2)</w:t>
      </w:r>
      <w:r w:rsidRPr="0035294A">
        <w:tab/>
        <w:t>Usługa Rozwojowa nie była świadczona przez podmiot na rzecz swoich pracowników;</w:t>
      </w:r>
    </w:p>
    <w:p w14:paraId="61565DE9" w14:textId="77777777" w:rsidR="00336CA7" w:rsidRPr="0035294A" w:rsidRDefault="00336CA7" w:rsidP="00336CA7">
      <w:pPr>
        <w:ind w:left="567" w:hanging="567"/>
      </w:pPr>
      <w:r w:rsidRPr="0035294A">
        <w:t>3)</w:t>
      </w:r>
      <w:r w:rsidRPr="0035294A">
        <w:tab/>
        <w:t xml:space="preserve">Usługa Rozwojowa nie była świadczona przez podmiot powiązany kapitałowo lub osobowo w rozumieniu Regulaminu Projektu., tj. pomiędzy mną a Dostawcą Usługi nie występuje powiązanie polegające na: </w:t>
      </w:r>
    </w:p>
    <w:p w14:paraId="495D9128" w14:textId="77777777" w:rsidR="00336CA7" w:rsidRPr="0035294A" w:rsidRDefault="00336CA7" w:rsidP="00336CA7">
      <w:pPr>
        <w:ind w:left="1134" w:hanging="567"/>
      </w:pPr>
      <w:r w:rsidRPr="0035294A">
        <w:t>a)</w:t>
      </w:r>
      <w:r w:rsidRPr="0035294A">
        <w:tab/>
        <w:t xml:space="preserve">udziale w spółce jako wspólnik spółki cywilnej lub spółki osobowej; </w:t>
      </w:r>
    </w:p>
    <w:p w14:paraId="25967962" w14:textId="77777777" w:rsidR="00336CA7" w:rsidRPr="0035294A" w:rsidRDefault="00336CA7" w:rsidP="00336CA7">
      <w:pPr>
        <w:ind w:left="1134" w:hanging="567"/>
      </w:pPr>
      <w:r w:rsidRPr="0035294A">
        <w:t>b)</w:t>
      </w:r>
      <w:r w:rsidRPr="0035294A">
        <w:tab/>
        <w:t xml:space="preserve">posiadaniu co najmniej 10 % udziałów lub akcji spółki; </w:t>
      </w:r>
    </w:p>
    <w:p w14:paraId="18BB73E1" w14:textId="77777777" w:rsidR="00336CA7" w:rsidRPr="0035294A" w:rsidRDefault="00336CA7" w:rsidP="00336CA7">
      <w:pPr>
        <w:ind w:left="1134" w:hanging="567"/>
      </w:pPr>
      <w:r w:rsidRPr="0035294A">
        <w:t>c)</w:t>
      </w:r>
      <w:r w:rsidRPr="0035294A">
        <w:tab/>
        <w:t xml:space="preserve">pełnieniu funkcji członka organu nadzorczego lub zarządzającego, prokurenta lub pełnomocnika; </w:t>
      </w:r>
    </w:p>
    <w:p w14:paraId="6A5938F5" w14:textId="77777777" w:rsidR="00336CA7" w:rsidRPr="0035294A" w:rsidRDefault="00336CA7" w:rsidP="00336CA7">
      <w:pPr>
        <w:ind w:left="1134" w:hanging="567"/>
      </w:pPr>
      <w:r w:rsidRPr="0035294A">
        <w:t>d)</w:t>
      </w:r>
      <w:r w:rsidRPr="0035294A">
        <w:tab/>
        <w:t xml:space="preserve">pozostawaniu w stosunku prawnym lub faktycznym, który może budzić uzasadnione wątpliwości co do bezstronności w wyborze Dostawcy Usługi, w szczególności pozostawanie w związku małżeńskim, w stosunku pokrewieństwa lub powinowactwa w linii prostej, pokrewieństwa lub </w:t>
      </w:r>
      <w:r w:rsidRPr="0035294A">
        <w:lastRenderedPageBreak/>
        <w:t>powinowactwa drugiego stopnia w linii bocznej albo w stosunku przysposobienia, opieki lub kurateli;</w:t>
      </w:r>
    </w:p>
    <w:p w14:paraId="7BEAEE02" w14:textId="77777777" w:rsidR="00336CA7" w:rsidRPr="0035294A" w:rsidRDefault="00336CA7" w:rsidP="00336CA7">
      <w:pPr>
        <w:ind w:left="567" w:hanging="567"/>
      </w:pPr>
      <w:r w:rsidRPr="0035294A">
        <w:t>4)</w:t>
      </w:r>
      <w:r w:rsidRPr="0035294A">
        <w:tab/>
        <w:t>Usługa Rozwojowa nie była świadczona przez podmiot pełniący funkcję operatora lub partnera w projekcie albo przez podmiot powiązany z operatorem lub partnerem kapitałowo lub osobowo;</w:t>
      </w:r>
    </w:p>
    <w:p w14:paraId="7EB9CF37" w14:textId="77777777" w:rsidR="00336CA7" w:rsidRPr="0035294A" w:rsidRDefault="00336CA7" w:rsidP="00336CA7">
      <w:pPr>
        <w:ind w:left="567" w:hanging="567"/>
      </w:pPr>
      <w:r w:rsidRPr="0035294A">
        <w:t>5)</w:t>
      </w:r>
      <w:r w:rsidRPr="0035294A">
        <w:tab/>
        <w:t>Usługa Rozwojowa nie była świadczona przez podmiot pełniący funkcję operatora lub partnera operatora PSF w którymkolwiek regionalnym programie lub w programie Fundusze Europejskie na Rozwój Społeczny;</w:t>
      </w:r>
    </w:p>
    <w:p w14:paraId="394F6100" w14:textId="77777777" w:rsidR="00336CA7" w:rsidRPr="0035294A" w:rsidRDefault="00336CA7" w:rsidP="00336CA7">
      <w:pPr>
        <w:ind w:left="567" w:hanging="567"/>
      </w:pPr>
      <w:r w:rsidRPr="0035294A">
        <w:t>6)</w:t>
      </w:r>
      <w:r w:rsidRPr="0035294A">
        <w:tab/>
        <w:t>koszty Usługi Rozwojowej nie obejmują kosztów niezwiązanych bezpośrednio z Usługą Rozwojową, w szczególności kosztów środków trwałych przekazywanych osobom uczestniczącym w Projekcie, kosztów dojazdu i zakwaterowania, z wyłączeniem kosztów związanych z pokryciem specyficznych potrzeb osób z niepełnosprawnościami, które mogą zostać sfinansowane w ramach mechanizmu racjonalnych usprawnień, o którym mowa w Wytycznych dotyczących realizacji zasad równościowych w ramach funduszy unijnych na lata 2021-2027;</w:t>
      </w:r>
    </w:p>
    <w:p w14:paraId="354905C2" w14:textId="77777777" w:rsidR="00336CA7" w:rsidRPr="0035294A" w:rsidRDefault="00336CA7" w:rsidP="00336CA7">
      <w:pPr>
        <w:ind w:left="567" w:hanging="567"/>
      </w:pPr>
      <w:r w:rsidRPr="0035294A">
        <w:t>7)</w:t>
      </w:r>
      <w:r w:rsidRPr="0035294A">
        <w:tab/>
        <w:t>przedstawiony do rozliczenia wydatek nie został podwójnie sfinansowany, tj.:</w:t>
      </w:r>
    </w:p>
    <w:p w14:paraId="4D6EA543" w14:textId="77777777" w:rsidR="00336CA7" w:rsidRPr="0035294A" w:rsidRDefault="00336CA7" w:rsidP="00336CA7">
      <w:pPr>
        <w:ind w:left="1134" w:hanging="567"/>
      </w:pPr>
      <w:r w:rsidRPr="0035294A">
        <w:t>a)</w:t>
      </w:r>
      <w:r w:rsidRPr="0035294A">
        <w:tab/>
        <w:t>nie został więcej niż jednokrotne poświadczony, zrefundowany całkowicie lub częściowo lub rozliczenie tego samego wydatku w ramach dofinansowania lub wkładu własnego nie nastąpiło z tego samego lub różnych projektów współfinansowanych ze środków europejskich lub/oraz dotacji z krajowych środków publicznych;</w:t>
      </w:r>
    </w:p>
    <w:p w14:paraId="28C6E79D" w14:textId="77777777" w:rsidR="00336CA7" w:rsidRPr="0035294A" w:rsidRDefault="00336CA7" w:rsidP="00336CA7">
      <w:pPr>
        <w:ind w:left="1134" w:hanging="567"/>
      </w:pPr>
      <w:r w:rsidRPr="0035294A">
        <w:t>b)</w:t>
      </w:r>
      <w:r w:rsidRPr="0035294A">
        <w:tab/>
        <w:t>nie otrzymałam/em na przedstawione wydatki kwalifikowalne bezzwrotnej pomocy finansowej z kilku źródeł (krajowych, unijnych lub innych)</w:t>
      </w:r>
    </w:p>
    <w:p w14:paraId="71B03791" w14:textId="77777777" w:rsidR="00336CA7" w:rsidRPr="0035294A" w:rsidRDefault="00336CA7" w:rsidP="00336CA7">
      <w:pPr>
        <w:ind w:left="1134" w:hanging="567"/>
      </w:pPr>
    </w:p>
    <w:p w14:paraId="1050A519" w14:textId="77777777" w:rsidR="00336CA7" w:rsidRPr="0035294A" w:rsidRDefault="00336CA7" w:rsidP="00336CA7">
      <w:pPr>
        <w:ind w:left="1134" w:hanging="567"/>
      </w:pPr>
    </w:p>
    <w:p w14:paraId="00DA6775" w14:textId="77777777" w:rsidR="00336CA7" w:rsidRPr="0035294A" w:rsidRDefault="00336CA7" w:rsidP="00336CA7">
      <w:pPr>
        <w:ind w:left="1134" w:hanging="567"/>
      </w:pPr>
    </w:p>
    <w:p w14:paraId="55BFAFE5" w14:textId="77777777" w:rsidR="00336CA7" w:rsidRPr="0035294A" w:rsidRDefault="00336CA7" w:rsidP="00336CA7">
      <w:r w:rsidRPr="0035294A">
        <w:t>…………………………………………………………….</w:t>
      </w:r>
    </w:p>
    <w:p w14:paraId="35CBCD78" w14:textId="77777777" w:rsidR="00336CA7" w:rsidRPr="0035294A" w:rsidRDefault="00336CA7" w:rsidP="00336CA7">
      <w:r w:rsidRPr="0035294A">
        <w:t>Data i podpis Uczestnika Projektu</w:t>
      </w:r>
    </w:p>
    <w:p w14:paraId="66963B66" w14:textId="77777777" w:rsidR="00336CA7" w:rsidRPr="0035294A" w:rsidRDefault="00336CA7" w:rsidP="00336CA7">
      <w:pPr>
        <w:rPr>
          <w:b/>
        </w:rPr>
      </w:pPr>
      <w:r w:rsidRPr="0035294A">
        <w:rPr>
          <w:b/>
        </w:rPr>
        <w:br w:type="page"/>
      </w:r>
    </w:p>
    <w:p w14:paraId="2C71AAD9" w14:textId="77777777" w:rsidR="00336CA7" w:rsidRPr="0035294A" w:rsidRDefault="00336CA7" w:rsidP="00336CA7">
      <w:pPr>
        <w:spacing w:before="480"/>
        <w:jc w:val="both"/>
        <w:rPr>
          <w:b/>
        </w:rPr>
      </w:pPr>
      <w:r w:rsidRPr="0035294A">
        <w:rPr>
          <w:b/>
        </w:rPr>
        <w:lastRenderedPageBreak/>
        <w:t>WYPEŁNIA OPERATOR/REALIZATOR</w:t>
      </w:r>
    </w:p>
    <w:p w14:paraId="1FB404CD" w14:textId="77777777" w:rsidR="00336CA7" w:rsidRPr="0035294A" w:rsidRDefault="00336CA7" w:rsidP="00336CA7">
      <w:pPr>
        <w:jc w:val="both"/>
        <w:rPr>
          <w:bCs/>
        </w:rPr>
      </w:pPr>
      <w:r w:rsidRPr="0035294A">
        <w:rPr>
          <w:bCs/>
        </w:rPr>
        <w:t>Załączono niezbędne dokumenty do rozliczenia Usługi Rozwojowej:</w:t>
      </w:r>
    </w:p>
    <w:p w14:paraId="5828E844" w14:textId="77777777" w:rsidR="00336CA7" w:rsidRPr="0035294A" w:rsidRDefault="00336CA7" w:rsidP="00336CA7">
      <w:pPr>
        <w:pStyle w:val="Akapitzlist"/>
        <w:numPr>
          <w:ilvl w:val="0"/>
          <w:numId w:val="37"/>
        </w:numPr>
        <w:tabs>
          <w:tab w:val="left" w:pos="851"/>
        </w:tabs>
        <w:spacing w:after="80"/>
        <w:ind w:left="567"/>
        <w:jc w:val="both"/>
        <w:rPr>
          <w:rFonts w:ascii="Calibri" w:eastAsia="Calibri" w:hAnsi="Calibri" w:cs="Calibri"/>
          <w:bCs/>
        </w:rPr>
      </w:pPr>
      <w:r w:rsidRPr="0035294A">
        <w:rPr>
          <w:bCs/>
        </w:rPr>
        <w:t>TAK</w:t>
      </w:r>
    </w:p>
    <w:p w14:paraId="34635098" w14:textId="77777777" w:rsidR="00336CA7" w:rsidRPr="0035294A" w:rsidRDefault="00336CA7" w:rsidP="00336CA7">
      <w:pPr>
        <w:pStyle w:val="Akapitzlist"/>
        <w:numPr>
          <w:ilvl w:val="0"/>
          <w:numId w:val="37"/>
        </w:numPr>
        <w:tabs>
          <w:tab w:val="left" w:pos="851"/>
        </w:tabs>
        <w:spacing w:after="360"/>
        <w:ind w:left="567" w:hanging="357"/>
        <w:jc w:val="both"/>
        <w:rPr>
          <w:bCs/>
        </w:rPr>
      </w:pPr>
      <w:r w:rsidRPr="0035294A">
        <w:rPr>
          <w:bCs/>
        </w:rPr>
        <w:t>NIE (wniosek do uzupełnienia)</w:t>
      </w:r>
    </w:p>
    <w:p w14:paraId="6117B387" w14:textId="77777777" w:rsidR="00336CA7" w:rsidRPr="0035294A" w:rsidRDefault="00336CA7" w:rsidP="00336CA7">
      <w:pPr>
        <w:jc w:val="both"/>
        <w:rPr>
          <w:bCs/>
        </w:rPr>
      </w:pPr>
      <w:r w:rsidRPr="0035294A">
        <w:rPr>
          <w:bCs/>
        </w:rPr>
        <w:t>Wykaz braków/ błędów:</w:t>
      </w:r>
    </w:p>
    <w:p w14:paraId="654F39DA" w14:textId="77777777" w:rsidR="00336CA7" w:rsidRPr="0035294A" w:rsidRDefault="00336CA7" w:rsidP="00336CA7">
      <w:pPr>
        <w:tabs>
          <w:tab w:val="right" w:leader="dot" w:pos="9072"/>
        </w:tabs>
        <w:jc w:val="both"/>
        <w:rPr>
          <w:bCs/>
        </w:rPr>
      </w:pPr>
      <w:r w:rsidRPr="0035294A">
        <w:rPr>
          <w:bCs/>
        </w:rPr>
        <w:t xml:space="preserve">Termin wyznaczony na ich uzupełnienie: </w:t>
      </w:r>
      <w:r w:rsidRPr="0035294A">
        <w:rPr>
          <w:bCs/>
        </w:rPr>
        <w:tab/>
      </w:r>
    </w:p>
    <w:p w14:paraId="2B6B4B0B" w14:textId="77777777" w:rsidR="00336CA7" w:rsidRPr="0035294A" w:rsidRDefault="00336CA7" w:rsidP="00336CA7">
      <w:pPr>
        <w:tabs>
          <w:tab w:val="right" w:leader="dot" w:pos="9072"/>
        </w:tabs>
        <w:spacing w:after="240"/>
        <w:jc w:val="both"/>
        <w:rPr>
          <w:bCs/>
        </w:rPr>
      </w:pPr>
      <w:r w:rsidRPr="0035294A">
        <w:rPr>
          <w:bCs/>
        </w:rPr>
        <w:t xml:space="preserve">Termin wpływu uzupełnienia: </w:t>
      </w:r>
      <w:r w:rsidRPr="0035294A">
        <w:rPr>
          <w:bCs/>
        </w:rPr>
        <w:tab/>
      </w:r>
    </w:p>
    <w:p w14:paraId="4E2ABF95" w14:textId="77777777" w:rsidR="00336CA7" w:rsidRPr="0035294A" w:rsidRDefault="00336CA7" w:rsidP="00336CA7">
      <w:pPr>
        <w:rPr>
          <w:bCs/>
        </w:rPr>
      </w:pPr>
      <w:r w:rsidRPr="0035294A">
        <w:rPr>
          <w:bCs/>
        </w:rPr>
        <w:t xml:space="preserve">Po analizie Wniosku, sprawdzeniu jego poprawności i zgodności z podpisaną w dniu ………………………… Umową nr ………………………………. </w:t>
      </w:r>
    </w:p>
    <w:p w14:paraId="5904A81F" w14:textId="77777777" w:rsidR="00336CA7" w:rsidRPr="0035294A" w:rsidRDefault="00336CA7" w:rsidP="00336CA7">
      <w:pPr>
        <w:jc w:val="both"/>
        <w:rPr>
          <w:bCs/>
        </w:rPr>
      </w:pPr>
      <w:r w:rsidRPr="0035294A">
        <w:rPr>
          <w:bCs/>
        </w:rPr>
        <w:t>Operator podjął decyzję o:</w:t>
      </w:r>
    </w:p>
    <w:p w14:paraId="22B283CE" w14:textId="77777777" w:rsidR="00336CA7" w:rsidRPr="0035294A" w:rsidRDefault="00336CA7" w:rsidP="00336CA7">
      <w:pPr>
        <w:numPr>
          <w:ilvl w:val="0"/>
          <w:numId w:val="38"/>
        </w:numPr>
        <w:spacing w:after="80"/>
        <w:ind w:left="567"/>
        <w:jc w:val="both"/>
        <w:rPr>
          <w:rFonts w:ascii="Calibri" w:eastAsia="Calibri" w:hAnsi="Calibri" w:cs="Calibri"/>
          <w:bCs/>
        </w:rPr>
      </w:pPr>
      <w:r w:rsidRPr="0035294A">
        <w:rPr>
          <w:bCs/>
        </w:rPr>
        <w:t>Dofinansowaniu kosztów Usługi Rozwojowej/</w:t>
      </w:r>
    </w:p>
    <w:p w14:paraId="357747CF" w14:textId="77777777" w:rsidR="00336CA7" w:rsidRPr="0035294A" w:rsidRDefault="00336CA7" w:rsidP="00336CA7">
      <w:pPr>
        <w:numPr>
          <w:ilvl w:val="0"/>
          <w:numId w:val="38"/>
        </w:numPr>
        <w:spacing w:after="360"/>
        <w:ind w:left="567" w:hanging="357"/>
        <w:jc w:val="both"/>
        <w:rPr>
          <w:bCs/>
        </w:rPr>
      </w:pPr>
      <w:r w:rsidRPr="0035294A">
        <w:rPr>
          <w:bCs/>
        </w:rPr>
        <w:t>Odmowie dofinansowania kosztów Usługi Rozwojowej</w:t>
      </w:r>
    </w:p>
    <w:p w14:paraId="3C0A9F19" w14:textId="77777777" w:rsidR="00336CA7" w:rsidRPr="0035294A" w:rsidRDefault="00336CA7" w:rsidP="00336CA7">
      <w:pPr>
        <w:jc w:val="both"/>
        <w:rPr>
          <w:bCs/>
        </w:rPr>
      </w:pPr>
      <w:r w:rsidRPr="0035294A">
        <w:rPr>
          <w:bCs/>
        </w:rPr>
        <w:t>W przypadku odmowy uzasadnić:</w:t>
      </w:r>
    </w:p>
    <w:p w14:paraId="7E86662F" w14:textId="77777777" w:rsidR="00336CA7" w:rsidRPr="0035294A" w:rsidRDefault="00336CA7" w:rsidP="00336CA7">
      <w:pPr>
        <w:spacing w:after="360" w:line="360" w:lineRule="auto"/>
        <w:jc w:val="both"/>
        <w:rPr>
          <w:bCs/>
        </w:rPr>
      </w:pPr>
      <w:r w:rsidRPr="0035294A">
        <w:rPr>
          <w:bCs/>
        </w:rPr>
        <w:t>………………………………………………………………………………………………………………………………………………………………………………………………………………………………………………………………………………………………………………………………………………………………………………………………………………………………</w:t>
      </w:r>
    </w:p>
    <w:tbl>
      <w:tblPr>
        <w:tblW w:w="928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4"/>
        <w:gridCol w:w="4561"/>
      </w:tblGrid>
      <w:tr w:rsidR="0035294A" w:rsidRPr="0035294A" w14:paraId="5DFB32DC" w14:textId="77777777" w:rsidTr="00336CA7">
        <w:trPr>
          <w:trHeight w:val="624"/>
        </w:trPr>
        <w:tc>
          <w:tcPr>
            <w:tcW w:w="4725" w:type="dxa"/>
            <w:tcBorders>
              <w:top w:val="single" w:sz="4" w:space="0" w:color="000000"/>
              <w:left w:val="single" w:sz="4" w:space="0" w:color="000000"/>
              <w:bottom w:val="single" w:sz="4" w:space="0" w:color="000000"/>
              <w:right w:val="single" w:sz="4" w:space="0" w:color="000000"/>
            </w:tcBorders>
            <w:vAlign w:val="center"/>
            <w:hideMark/>
          </w:tcPr>
          <w:p w14:paraId="050B0CB1" w14:textId="77777777" w:rsidR="00336CA7" w:rsidRPr="0035294A" w:rsidRDefault="00336CA7">
            <w:pPr>
              <w:spacing w:after="80"/>
              <w:rPr>
                <w:bCs/>
              </w:rPr>
            </w:pPr>
            <w:r w:rsidRPr="0035294A">
              <w:rPr>
                <w:bCs/>
              </w:rPr>
              <w:t>KWOTA DO REFUNDACJI</w:t>
            </w:r>
            <w:r w:rsidRPr="0035294A">
              <w:rPr>
                <w:bCs/>
              </w:rPr>
              <w:tab/>
            </w:r>
          </w:p>
        </w:tc>
        <w:tc>
          <w:tcPr>
            <w:tcW w:w="4561" w:type="dxa"/>
            <w:tcBorders>
              <w:top w:val="single" w:sz="4" w:space="0" w:color="000000"/>
              <w:left w:val="single" w:sz="4" w:space="0" w:color="000000"/>
              <w:bottom w:val="single" w:sz="4" w:space="0" w:color="000000"/>
              <w:right w:val="single" w:sz="4" w:space="0" w:color="000000"/>
            </w:tcBorders>
            <w:vAlign w:val="center"/>
          </w:tcPr>
          <w:p w14:paraId="13F2A045" w14:textId="77777777" w:rsidR="00336CA7" w:rsidRPr="0035294A" w:rsidRDefault="00336CA7">
            <w:pPr>
              <w:spacing w:after="80"/>
              <w:rPr>
                <w:bCs/>
              </w:rPr>
            </w:pPr>
          </w:p>
        </w:tc>
      </w:tr>
      <w:tr w:rsidR="0035294A" w:rsidRPr="0035294A" w14:paraId="67F96ED2" w14:textId="77777777" w:rsidTr="00336CA7">
        <w:trPr>
          <w:trHeight w:val="624"/>
        </w:trPr>
        <w:tc>
          <w:tcPr>
            <w:tcW w:w="4725" w:type="dxa"/>
            <w:tcBorders>
              <w:top w:val="single" w:sz="4" w:space="0" w:color="000000"/>
              <w:left w:val="single" w:sz="4" w:space="0" w:color="000000"/>
              <w:bottom w:val="single" w:sz="4" w:space="0" w:color="000000"/>
              <w:right w:val="single" w:sz="4" w:space="0" w:color="000000"/>
            </w:tcBorders>
            <w:vAlign w:val="center"/>
            <w:hideMark/>
          </w:tcPr>
          <w:p w14:paraId="08DAF9D1" w14:textId="77777777" w:rsidR="00336CA7" w:rsidRPr="0035294A" w:rsidRDefault="00336CA7">
            <w:pPr>
              <w:spacing w:after="80"/>
              <w:rPr>
                <w:bCs/>
              </w:rPr>
            </w:pPr>
            <w:r w:rsidRPr="0035294A">
              <w:rPr>
                <w:bCs/>
              </w:rPr>
              <w:t>OSOBA WERYFIKUJĄCA</w:t>
            </w:r>
          </w:p>
        </w:tc>
        <w:tc>
          <w:tcPr>
            <w:tcW w:w="4561" w:type="dxa"/>
            <w:tcBorders>
              <w:top w:val="single" w:sz="4" w:space="0" w:color="000000"/>
              <w:left w:val="single" w:sz="4" w:space="0" w:color="000000"/>
              <w:bottom w:val="single" w:sz="4" w:space="0" w:color="000000"/>
              <w:right w:val="single" w:sz="4" w:space="0" w:color="000000"/>
            </w:tcBorders>
            <w:vAlign w:val="center"/>
          </w:tcPr>
          <w:p w14:paraId="53AE7CE0" w14:textId="77777777" w:rsidR="00336CA7" w:rsidRPr="0035294A" w:rsidRDefault="00336CA7">
            <w:pPr>
              <w:spacing w:after="80"/>
              <w:rPr>
                <w:bCs/>
              </w:rPr>
            </w:pPr>
          </w:p>
        </w:tc>
      </w:tr>
      <w:tr w:rsidR="0035294A" w:rsidRPr="0035294A" w14:paraId="282170F7" w14:textId="77777777" w:rsidTr="00336CA7">
        <w:trPr>
          <w:trHeight w:val="624"/>
        </w:trPr>
        <w:tc>
          <w:tcPr>
            <w:tcW w:w="4725" w:type="dxa"/>
            <w:tcBorders>
              <w:top w:val="single" w:sz="4" w:space="0" w:color="000000"/>
              <w:left w:val="single" w:sz="4" w:space="0" w:color="000000"/>
              <w:bottom w:val="single" w:sz="4" w:space="0" w:color="000000"/>
              <w:right w:val="single" w:sz="4" w:space="0" w:color="000000"/>
            </w:tcBorders>
            <w:vAlign w:val="center"/>
            <w:hideMark/>
          </w:tcPr>
          <w:p w14:paraId="671D5922" w14:textId="77777777" w:rsidR="00336CA7" w:rsidRPr="0035294A" w:rsidRDefault="00336CA7">
            <w:pPr>
              <w:spacing w:after="80"/>
              <w:rPr>
                <w:bCs/>
              </w:rPr>
            </w:pPr>
            <w:r w:rsidRPr="0035294A">
              <w:rPr>
                <w:bCs/>
              </w:rPr>
              <w:t>DATA ZLECENIA PRZELEWU</w:t>
            </w:r>
          </w:p>
        </w:tc>
        <w:tc>
          <w:tcPr>
            <w:tcW w:w="4561" w:type="dxa"/>
            <w:tcBorders>
              <w:top w:val="single" w:sz="4" w:space="0" w:color="000000"/>
              <w:left w:val="single" w:sz="4" w:space="0" w:color="000000"/>
              <w:bottom w:val="single" w:sz="4" w:space="0" w:color="000000"/>
              <w:right w:val="single" w:sz="4" w:space="0" w:color="000000"/>
            </w:tcBorders>
            <w:vAlign w:val="center"/>
          </w:tcPr>
          <w:p w14:paraId="6BF16E4D" w14:textId="77777777" w:rsidR="00336CA7" w:rsidRPr="0035294A" w:rsidRDefault="00336CA7">
            <w:pPr>
              <w:spacing w:after="80"/>
              <w:rPr>
                <w:bCs/>
              </w:rPr>
            </w:pPr>
          </w:p>
        </w:tc>
      </w:tr>
      <w:tr w:rsidR="0035294A" w:rsidRPr="0035294A" w14:paraId="6E8B4B51" w14:textId="77777777" w:rsidTr="00336CA7">
        <w:trPr>
          <w:trHeight w:val="624"/>
        </w:trPr>
        <w:tc>
          <w:tcPr>
            <w:tcW w:w="4725" w:type="dxa"/>
            <w:tcBorders>
              <w:top w:val="single" w:sz="4" w:space="0" w:color="000000"/>
              <w:left w:val="single" w:sz="4" w:space="0" w:color="000000"/>
              <w:bottom w:val="single" w:sz="4" w:space="0" w:color="000000"/>
              <w:right w:val="single" w:sz="4" w:space="0" w:color="000000"/>
            </w:tcBorders>
            <w:vAlign w:val="center"/>
            <w:hideMark/>
          </w:tcPr>
          <w:p w14:paraId="25F78A46" w14:textId="77777777" w:rsidR="00336CA7" w:rsidRPr="0035294A" w:rsidRDefault="00336CA7">
            <w:pPr>
              <w:spacing w:after="80"/>
              <w:rPr>
                <w:bCs/>
              </w:rPr>
            </w:pPr>
            <w:r w:rsidRPr="0035294A">
              <w:rPr>
                <w:bCs/>
              </w:rPr>
              <w:t>ZATWIERDZENIE</w:t>
            </w:r>
          </w:p>
        </w:tc>
        <w:tc>
          <w:tcPr>
            <w:tcW w:w="4561" w:type="dxa"/>
            <w:tcBorders>
              <w:top w:val="single" w:sz="4" w:space="0" w:color="000000"/>
              <w:left w:val="single" w:sz="4" w:space="0" w:color="000000"/>
              <w:bottom w:val="single" w:sz="4" w:space="0" w:color="000000"/>
              <w:right w:val="single" w:sz="4" w:space="0" w:color="000000"/>
            </w:tcBorders>
            <w:vAlign w:val="center"/>
          </w:tcPr>
          <w:p w14:paraId="24807167" w14:textId="77777777" w:rsidR="00336CA7" w:rsidRPr="0035294A" w:rsidRDefault="00336CA7">
            <w:pPr>
              <w:spacing w:after="80"/>
              <w:rPr>
                <w:bCs/>
              </w:rPr>
            </w:pPr>
          </w:p>
        </w:tc>
      </w:tr>
    </w:tbl>
    <w:p w14:paraId="70D54687" w14:textId="77777777" w:rsidR="00336CA7" w:rsidRPr="0035294A" w:rsidRDefault="00336CA7" w:rsidP="00336CA7">
      <w:pPr>
        <w:jc w:val="both"/>
        <w:rPr>
          <w:bCs/>
          <w:sz w:val="18"/>
          <w:szCs w:val="18"/>
        </w:rPr>
      </w:pPr>
    </w:p>
    <w:p w14:paraId="164F7AE1" w14:textId="77777777" w:rsidR="00336CA7" w:rsidRPr="0035294A" w:rsidRDefault="00336CA7" w:rsidP="00977150"/>
    <w:sectPr w:rsidR="00336CA7" w:rsidRPr="0035294A" w:rsidSect="00A10CDF">
      <w:headerReference w:type="default" r:id="rId10"/>
      <w:footerReference w:type="default" r:id="rId11"/>
      <w:headerReference w:type="first" r:id="rId12"/>
      <w:footerReference w:type="first" r:id="rId13"/>
      <w:pgSz w:w="11906" w:h="16838"/>
      <w:pgMar w:top="1395" w:right="1418" w:bottom="1559" w:left="1418" w:header="142" w:footer="22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EAF34" w14:textId="77777777" w:rsidR="00321486" w:rsidRDefault="00321486">
      <w:pPr>
        <w:spacing w:line="240" w:lineRule="auto"/>
      </w:pPr>
      <w:r>
        <w:separator/>
      </w:r>
    </w:p>
  </w:endnote>
  <w:endnote w:type="continuationSeparator" w:id="0">
    <w:p w14:paraId="02BDC245" w14:textId="77777777" w:rsidR="00321486" w:rsidRDefault="00321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867379"/>
      <w:docPartObj>
        <w:docPartGallery w:val="Page Numbers (Bottom of Page)"/>
        <w:docPartUnique/>
      </w:docPartObj>
    </w:sdtPr>
    <w:sdtEndPr/>
    <w:sdtContent>
      <w:p w14:paraId="1A718CC3" w14:textId="77777777" w:rsidR="00FE09F2" w:rsidRDefault="00FE09F2">
        <w:pPr>
          <w:pStyle w:val="Stopka"/>
          <w:jc w:val="right"/>
        </w:pPr>
        <w:r>
          <w:fldChar w:fldCharType="begin"/>
        </w:r>
        <w:r>
          <w:instrText xml:space="preserve"> PAGE   \* MERGEFORMAT </w:instrText>
        </w:r>
        <w:r>
          <w:fldChar w:fldCharType="separate"/>
        </w:r>
        <w:r w:rsidR="0035294A">
          <w:rPr>
            <w:noProof/>
          </w:rPr>
          <w:t>2</w:t>
        </w:r>
        <w:r>
          <w:rPr>
            <w:noProof/>
          </w:rPr>
          <w:fldChar w:fldCharType="end"/>
        </w:r>
      </w:p>
    </w:sdtContent>
  </w:sdt>
  <w:p w14:paraId="1131C566" w14:textId="77777777" w:rsidR="00FE09F2" w:rsidRPr="00791F6B" w:rsidRDefault="00FE09F2" w:rsidP="00791F6B">
    <w:pPr>
      <w:pBdr>
        <w:top w:val="nil"/>
        <w:left w:val="nil"/>
        <w:bottom w:val="nil"/>
        <w:right w:val="nil"/>
        <w:between w:val="nil"/>
      </w:pBdr>
      <w:tabs>
        <w:tab w:val="center" w:pos="3686"/>
        <w:tab w:val="center" w:pos="4536"/>
        <w:tab w:val="right" w:pos="9072"/>
      </w:tabs>
      <w:spacing w:after="200"/>
      <w:ind w:left="-709" w:firstLine="993"/>
      <w:jc w:val="center"/>
      <w:rPr>
        <w:color w:val="000000"/>
        <w:sz w:val="22"/>
        <w:szCs w:val="22"/>
      </w:rPr>
    </w:pPr>
    <w:r>
      <w:rPr>
        <w:color w:val="000000"/>
        <w:sz w:val="22"/>
        <w:szCs w:val="22"/>
      </w:rPr>
      <w:t>Fundusze Europejskie dla Pomorza 2021-2027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867378"/>
      <w:docPartObj>
        <w:docPartGallery w:val="Page Numbers (Bottom of Page)"/>
        <w:docPartUnique/>
      </w:docPartObj>
    </w:sdtPr>
    <w:sdtEndPr/>
    <w:sdtContent>
      <w:p w14:paraId="79B0A06F" w14:textId="77777777" w:rsidR="00FE09F2" w:rsidRDefault="00FE09F2">
        <w:pPr>
          <w:pStyle w:val="Stopka"/>
          <w:jc w:val="right"/>
        </w:pPr>
        <w:r>
          <w:fldChar w:fldCharType="begin"/>
        </w:r>
        <w:r>
          <w:instrText xml:space="preserve"> PAGE   \* MERGEFORMAT </w:instrText>
        </w:r>
        <w:r>
          <w:fldChar w:fldCharType="separate"/>
        </w:r>
        <w:r w:rsidR="0035294A">
          <w:rPr>
            <w:noProof/>
          </w:rPr>
          <w:t>1</w:t>
        </w:r>
        <w:r>
          <w:rPr>
            <w:noProof/>
          </w:rPr>
          <w:fldChar w:fldCharType="end"/>
        </w:r>
      </w:p>
    </w:sdtContent>
  </w:sdt>
  <w:p w14:paraId="0807B2A5" w14:textId="77777777" w:rsidR="00FE09F2" w:rsidRPr="00791F6B" w:rsidRDefault="00FE09F2" w:rsidP="00791F6B">
    <w:pPr>
      <w:pBdr>
        <w:top w:val="nil"/>
        <w:left w:val="nil"/>
        <w:bottom w:val="nil"/>
        <w:right w:val="nil"/>
        <w:between w:val="nil"/>
      </w:pBdr>
      <w:tabs>
        <w:tab w:val="center" w:pos="3686"/>
        <w:tab w:val="center" w:pos="4536"/>
        <w:tab w:val="right" w:pos="9072"/>
      </w:tabs>
      <w:spacing w:after="200"/>
      <w:ind w:left="-709" w:firstLine="993"/>
      <w:jc w:val="center"/>
      <w:rPr>
        <w:color w:val="000000"/>
        <w:sz w:val="22"/>
        <w:szCs w:val="22"/>
      </w:rPr>
    </w:pPr>
    <w:r>
      <w:rPr>
        <w:color w:val="000000"/>
        <w:sz w:val="22"/>
        <w:szCs w:val="22"/>
      </w:rPr>
      <w:t>Fundusze Europejskie dla Pomorza 2021-2027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07C74" w14:textId="77777777" w:rsidR="00321486" w:rsidRDefault="00321486">
      <w:r>
        <w:separator/>
      </w:r>
    </w:p>
  </w:footnote>
  <w:footnote w:type="continuationSeparator" w:id="0">
    <w:p w14:paraId="04CB2923" w14:textId="77777777" w:rsidR="00321486" w:rsidRDefault="00321486">
      <w:r>
        <w:continuationSeparator/>
      </w:r>
    </w:p>
  </w:footnote>
  <w:footnote w:id="1">
    <w:p w14:paraId="1C3457F0" w14:textId="19FE5F36" w:rsidR="00FE09F2" w:rsidRDefault="00FE09F2">
      <w:pPr>
        <w:keepLines/>
        <w:spacing w:after="200" w:line="240" w:lineRule="auto"/>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Przez powiązania kapitałowe lub osobowe należy rozumieć powiązania</w:t>
      </w:r>
      <w:r w:rsidRPr="00E118F7">
        <w:rPr>
          <w:color w:val="000000"/>
          <w:sz w:val="20"/>
          <w:szCs w:val="20"/>
        </w:rPr>
        <w:t>, o których mowa w ust. 7 pkt. 2.</w:t>
      </w:r>
    </w:p>
  </w:footnote>
  <w:footnote w:id="2">
    <w:p w14:paraId="1F1E631D" w14:textId="77777777" w:rsidR="00FE09F2" w:rsidRDefault="00FE09F2">
      <w:pPr>
        <w:keepLines/>
        <w:spacing w:before="120" w:after="200" w:line="240" w:lineRule="auto"/>
        <w:rPr>
          <w:color w:val="000000"/>
          <w:sz w:val="20"/>
          <w:szCs w:val="20"/>
        </w:rPr>
      </w:pPr>
      <w:r>
        <w:rPr>
          <w:vertAlign w:val="superscript"/>
        </w:rPr>
        <w:footnoteRef/>
      </w:r>
      <w:r>
        <w:rPr>
          <w:color w:val="000000"/>
          <w:sz w:val="20"/>
          <w:szCs w:val="20"/>
        </w:rPr>
        <w:t xml:space="preserve">  </w:t>
      </w:r>
      <w:hyperlink r:id="rId1">
        <w:r w:rsidRPr="00C65846">
          <w:rPr>
            <w:sz w:val="20"/>
            <w:szCs w:val="20"/>
            <w:u w:val="single"/>
          </w:rPr>
          <w:t>Podstawowe informacje dotyczące uzyskiwania kwalifikacji w ramach projektów współfinansowanych z EFS+</w:t>
        </w:r>
      </w:hyperlink>
      <w:r w:rsidRPr="00C65846">
        <w:rPr>
          <w:sz w:val="20"/>
          <w:szCs w:val="20"/>
        </w:rPr>
        <w:t xml:space="preserve"> </w:t>
      </w:r>
    </w:p>
  </w:footnote>
  <w:footnote w:id="3">
    <w:p w14:paraId="40FF9CA8" w14:textId="77777777" w:rsidR="00FE09F2" w:rsidRDefault="00FE09F2" w:rsidP="00336CA7">
      <w:pPr>
        <w:rPr>
          <w:sz w:val="20"/>
          <w:szCs w:val="20"/>
        </w:rPr>
      </w:pPr>
      <w:r>
        <w:rPr>
          <w:vertAlign w:val="superscript"/>
        </w:rPr>
        <w:footnoteRef/>
      </w:r>
      <w:r>
        <w:rPr>
          <w:rFonts w:ascii="Times New Roman" w:eastAsia="Times New Roman" w:hAnsi="Times New Roman" w:cs="Times New Roman"/>
          <w:sz w:val="20"/>
          <w:szCs w:val="20"/>
        </w:rPr>
        <w:t xml:space="preserve"> </w:t>
      </w:r>
      <w:r>
        <w:rPr>
          <w:sz w:val="20"/>
          <w:szCs w:val="20"/>
        </w:rPr>
        <w:t>Zgodnie z zawartą umową na realizację Usługi Rozwojowej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96365" w14:textId="77777777" w:rsidR="00FE09F2" w:rsidRDefault="00FE09F2" w:rsidP="000877F9">
    <w:pPr>
      <w:tabs>
        <w:tab w:val="center" w:pos="4536"/>
        <w:tab w:val="right" w:pos="9072"/>
      </w:tabs>
      <w:ind w:left="-709"/>
      <w:rPr>
        <w:color w:val="000000"/>
      </w:rPr>
    </w:pPr>
    <w:r>
      <w:rPr>
        <w:noProof/>
        <w:color w:val="000000"/>
      </w:rPr>
      <w:drawing>
        <wp:inline distT="0" distB="0" distL="0" distR="0" wp14:anchorId="6AA67F24" wp14:editId="106865E4">
          <wp:extent cx="6417310" cy="745490"/>
          <wp:effectExtent l="0" t="0" r="0" b="0"/>
          <wp:docPr id="4" name="image1.jpg" descr="Pasek_mono_FEP 2021-2027.jpg"/>
          <wp:cNvGraphicFramePr/>
          <a:graphic xmlns:a="http://schemas.openxmlformats.org/drawingml/2006/main">
            <a:graphicData uri="http://schemas.openxmlformats.org/drawingml/2006/picture">
              <pic:pic xmlns:pic="http://schemas.openxmlformats.org/drawingml/2006/picture">
                <pic:nvPicPr>
                  <pic:cNvPr id="4" name="image1.jpg" descr="Pasek_mono_FEP 2021-2027.jpg"/>
                  <pic:cNvPicPr preferRelativeResize="0"/>
                </pic:nvPicPr>
                <pic:blipFill>
                  <a:blip r:embed="rId1"/>
                  <a:srcRect/>
                  <a:stretch>
                    <a:fillRect/>
                  </a:stretch>
                </pic:blipFill>
                <pic:spPr>
                  <a:xfrm>
                    <a:off x="0" y="0"/>
                    <a:ext cx="6417673" cy="7457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37FBC" w14:textId="77777777" w:rsidR="00FE09F2" w:rsidRDefault="00FE09F2" w:rsidP="000877F9">
    <w:pPr>
      <w:tabs>
        <w:tab w:val="center" w:pos="4536"/>
        <w:tab w:val="right" w:pos="9072"/>
      </w:tabs>
      <w:ind w:left="-709"/>
      <w:rPr>
        <w:color w:val="000000"/>
      </w:rPr>
    </w:pPr>
    <w:r>
      <w:rPr>
        <w:noProof/>
        <w:color w:val="000000"/>
      </w:rPr>
      <w:drawing>
        <wp:inline distT="0" distB="0" distL="0" distR="0" wp14:anchorId="10199F31" wp14:editId="41FCD997">
          <wp:extent cx="6133465" cy="712470"/>
          <wp:effectExtent l="0" t="0" r="0" b="0"/>
          <wp:docPr id="5" name="image1.jpg" descr="Pasek_mono_FEP 2021-2027.jpg"/>
          <wp:cNvGraphicFramePr/>
          <a:graphic xmlns:a="http://schemas.openxmlformats.org/drawingml/2006/main">
            <a:graphicData uri="http://schemas.openxmlformats.org/drawingml/2006/picture">
              <pic:pic xmlns:pic="http://schemas.openxmlformats.org/drawingml/2006/picture">
                <pic:nvPicPr>
                  <pic:cNvPr id="5" name="image1.jpg" descr="Pasek_mono_FEP 2021-2027.jpg"/>
                  <pic:cNvPicPr preferRelativeResize="0"/>
                </pic:nvPicPr>
                <pic:blipFill>
                  <a:blip r:embed="rId1"/>
                  <a:srcRect/>
                  <a:stretch>
                    <a:fillRect/>
                  </a:stretch>
                </pic:blipFill>
                <pic:spPr>
                  <a:xfrm>
                    <a:off x="0" y="0"/>
                    <a:ext cx="6133644" cy="7127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lowerLetter"/>
      <w:lvlText w:val="%1)"/>
      <w:lvlJc w:val="left"/>
      <w:pPr>
        <w:ind w:left="1080" w:hanging="360"/>
      </w:pPr>
    </w:lvl>
    <w:lvl w:ilvl="1">
      <w:start w:val="1"/>
      <w:numFmt w:val="lowerLetter"/>
      <w:lvlText w:val="%2)"/>
      <w:lvlJc w:val="left"/>
      <w:pPr>
        <w:ind w:left="1364"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9ADD140B"/>
    <w:multiLevelType w:val="singleLevel"/>
    <w:tmpl w:val="9ADD140B"/>
    <w:lvl w:ilvl="0">
      <w:start w:val="1"/>
      <w:numFmt w:val="decimal"/>
      <w:suff w:val="space"/>
      <w:lvlText w:val="%1)"/>
      <w:lvlJc w:val="left"/>
      <w:pPr>
        <w:ind w:left="420"/>
      </w:pPr>
    </w:lvl>
  </w:abstractNum>
  <w:abstractNum w:abstractNumId="2">
    <w:nsid w:val="9C8AC8EF"/>
    <w:multiLevelType w:val="multilevel"/>
    <w:tmpl w:val="9C8AC8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B0F1ACD9"/>
    <w:multiLevelType w:val="multilevel"/>
    <w:tmpl w:val="B0F1AC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B5E306ED"/>
    <w:multiLevelType w:val="multilevel"/>
    <w:tmpl w:val="B5E306ED"/>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BF205925"/>
    <w:multiLevelType w:val="multilevel"/>
    <w:tmpl w:val="BF205925"/>
    <w:lvl w:ilvl="0">
      <w:start w:val="7"/>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C8879AEF"/>
    <w:multiLevelType w:val="multilevel"/>
    <w:tmpl w:val="D4BCD096"/>
    <w:lvl w:ilvl="0">
      <w:start w:val="1"/>
      <w:numFmt w:val="decimal"/>
      <w:lvlText w:val="%1)"/>
      <w:lvlJc w:val="left"/>
      <w:pPr>
        <w:ind w:left="720" w:hanging="360"/>
      </w:pPr>
    </w:lvl>
    <w:lvl w:ilvl="1">
      <w:start w:val="1"/>
      <w:numFmt w:val="decimal"/>
      <w:lvlText w:val="%2)"/>
      <w:lvlJc w:val="left"/>
      <w:pPr>
        <w:ind w:left="644"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CF092B84"/>
    <w:multiLevelType w:val="multilevel"/>
    <w:tmpl w:val="CF092B84"/>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D7F9FE59"/>
    <w:multiLevelType w:val="multilevel"/>
    <w:tmpl w:val="D7F9FE5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DCBA6B53"/>
    <w:multiLevelType w:val="multilevel"/>
    <w:tmpl w:val="DCBA6B53"/>
    <w:lvl w:ilvl="0">
      <w:start w:val="1"/>
      <w:numFmt w:val="decimal"/>
      <w:lvlText w:val="%1."/>
      <w:lvlJc w:val="left"/>
      <w:pPr>
        <w:ind w:left="720" w:hanging="360"/>
      </w:pPr>
    </w:lvl>
    <w:lvl w:ilvl="1">
      <w:start w:val="1"/>
      <w:numFmt w:val="decimal"/>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F4B5D9F5"/>
    <w:multiLevelType w:val="multilevel"/>
    <w:tmpl w:val="F4B5D9F5"/>
    <w:lvl w:ilvl="0">
      <w:start w:val="1"/>
      <w:numFmt w:val="decimal"/>
      <w:lvlText w:val="%1."/>
      <w:lvlJc w:val="left"/>
      <w:pPr>
        <w:ind w:left="1920" w:hanging="360"/>
      </w:pPr>
    </w:lvl>
    <w:lvl w:ilvl="1">
      <w:start w:val="1"/>
      <w:numFmt w:val="decimal"/>
      <w:lvlText w:val="%2)"/>
      <w:lvlJc w:val="left"/>
      <w:pPr>
        <w:ind w:left="192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1">
    <w:nsid w:val="0053208E"/>
    <w:multiLevelType w:val="multilevel"/>
    <w:tmpl w:val="005320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248C179"/>
    <w:multiLevelType w:val="multilevel"/>
    <w:tmpl w:val="0248C17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03D62ECE"/>
    <w:multiLevelType w:val="multilevel"/>
    <w:tmpl w:val="03D62ECE"/>
    <w:lvl w:ilvl="0">
      <w:start w:val="1"/>
      <w:numFmt w:val="lowerLetter"/>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14">
    <w:nsid w:val="09D71B9C"/>
    <w:multiLevelType w:val="multilevel"/>
    <w:tmpl w:val="CFDE0F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E640482"/>
    <w:multiLevelType w:val="multilevel"/>
    <w:tmpl w:val="0E6404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372320D"/>
    <w:multiLevelType w:val="hybridMultilevel"/>
    <w:tmpl w:val="B8286B04"/>
    <w:lvl w:ilvl="0" w:tplc="456A80EE">
      <w:start w:val="2"/>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B70ADF"/>
    <w:multiLevelType w:val="hybridMultilevel"/>
    <w:tmpl w:val="774074DC"/>
    <w:lvl w:ilvl="0" w:tplc="1C2C4A6E">
      <w:start w:val="1"/>
      <w:numFmt w:val="bullet"/>
      <w:lvlText w:val="o"/>
      <w:lvlJc w:val="left"/>
      <w:pPr>
        <w:ind w:left="1287" w:hanging="360"/>
      </w:pPr>
      <w:rPr>
        <w:rFonts w:ascii="Wingdings" w:hAnsi="Wingdings"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8">
    <w:nsid w:val="20A80410"/>
    <w:multiLevelType w:val="hybridMultilevel"/>
    <w:tmpl w:val="16168E52"/>
    <w:lvl w:ilvl="0" w:tplc="59683D26">
      <w:start w:val="2"/>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470EC97"/>
    <w:multiLevelType w:val="multilevel"/>
    <w:tmpl w:val="2470EC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5543050"/>
    <w:multiLevelType w:val="hybridMultilevel"/>
    <w:tmpl w:val="362CB764"/>
    <w:lvl w:ilvl="0" w:tplc="AB9CF2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5B654F3"/>
    <w:multiLevelType w:val="multilevel"/>
    <w:tmpl w:val="25B654F3"/>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2A8F537B"/>
    <w:multiLevelType w:val="multilevel"/>
    <w:tmpl w:val="AC969C4A"/>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520" w:hanging="180"/>
      </w:pPr>
      <w:rPr>
        <w:rFonts w:hint="default"/>
        <w:highlight w:val="none"/>
      </w:rPr>
    </w:lvl>
    <w:lvl w:ilvl="3">
      <w:start w:val="5"/>
      <w:numFmt w:val="upperLetter"/>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nsid w:val="2B5C1CF4"/>
    <w:multiLevelType w:val="hybridMultilevel"/>
    <w:tmpl w:val="E5EAC26A"/>
    <w:lvl w:ilvl="0" w:tplc="AB9CF2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11397F"/>
    <w:multiLevelType w:val="hybridMultilevel"/>
    <w:tmpl w:val="1D52423C"/>
    <w:lvl w:ilvl="0" w:tplc="AB9CF2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E713A8C"/>
    <w:multiLevelType w:val="hybridMultilevel"/>
    <w:tmpl w:val="4CA274BA"/>
    <w:lvl w:ilvl="0" w:tplc="A038F9B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6A08BB8"/>
    <w:multiLevelType w:val="multilevel"/>
    <w:tmpl w:val="46A08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B3906B7"/>
    <w:multiLevelType w:val="hybridMultilevel"/>
    <w:tmpl w:val="A60A3792"/>
    <w:lvl w:ilvl="0" w:tplc="AB9CF2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1BAE26"/>
    <w:multiLevelType w:val="multilevel"/>
    <w:tmpl w:val="4C1BAE26"/>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nsid w:val="4D4DC07F"/>
    <w:multiLevelType w:val="multilevel"/>
    <w:tmpl w:val="4D4DC0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F3A2408"/>
    <w:multiLevelType w:val="hybridMultilevel"/>
    <w:tmpl w:val="FE1071C0"/>
    <w:lvl w:ilvl="0" w:tplc="35380D4A">
      <w:start w:val="2"/>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1462D53"/>
    <w:multiLevelType w:val="hybridMultilevel"/>
    <w:tmpl w:val="2258DA40"/>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
    <w:nsid w:val="555C6A8D"/>
    <w:multiLevelType w:val="hybridMultilevel"/>
    <w:tmpl w:val="E44A9E24"/>
    <w:lvl w:ilvl="0" w:tplc="AB9CF2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9ADCABA"/>
    <w:multiLevelType w:val="multilevel"/>
    <w:tmpl w:val="59ADCAB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4">
    <w:nsid w:val="5A241D34"/>
    <w:multiLevelType w:val="multilevel"/>
    <w:tmpl w:val="5A241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0382F6E"/>
    <w:multiLevelType w:val="multilevel"/>
    <w:tmpl w:val="60382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2183CF9"/>
    <w:multiLevelType w:val="multilevel"/>
    <w:tmpl w:val="72183CF9"/>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644" w:hanging="359"/>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40005D7"/>
    <w:multiLevelType w:val="multilevel"/>
    <w:tmpl w:val="FC6690E6"/>
    <w:lvl w:ilvl="0">
      <w:start w:val="1"/>
      <w:numFmt w:val="bullet"/>
      <w:lvlText w:val="o"/>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1"/>
  </w:num>
  <w:num w:numId="2">
    <w:abstractNumId w:val="7"/>
  </w:num>
  <w:num w:numId="3">
    <w:abstractNumId w:val="33"/>
  </w:num>
  <w:num w:numId="4">
    <w:abstractNumId w:val="5"/>
  </w:num>
  <w:num w:numId="5">
    <w:abstractNumId w:val="4"/>
  </w:num>
  <w:num w:numId="6">
    <w:abstractNumId w:val="13"/>
  </w:num>
  <w:num w:numId="7">
    <w:abstractNumId w:val="21"/>
  </w:num>
  <w:num w:numId="8">
    <w:abstractNumId w:val="36"/>
  </w:num>
  <w:num w:numId="9">
    <w:abstractNumId w:val="12"/>
  </w:num>
  <w:num w:numId="10">
    <w:abstractNumId w:val="0"/>
  </w:num>
  <w:num w:numId="11">
    <w:abstractNumId w:val="22"/>
  </w:num>
  <w:num w:numId="12">
    <w:abstractNumId w:val="34"/>
  </w:num>
  <w:num w:numId="13">
    <w:abstractNumId w:val="6"/>
  </w:num>
  <w:num w:numId="14">
    <w:abstractNumId w:val="29"/>
  </w:num>
  <w:num w:numId="15">
    <w:abstractNumId w:val="10"/>
  </w:num>
  <w:num w:numId="16">
    <w:abstractNumId w:val="1"/>
  </w:num>
  <w:num w:numId="17">
    <w:abstractNumId w:val="19"/>
  </w:num>
  <w:num w:numId="18">
    <w:abstractNumId w:val="9"/>
  </w:num>
  <w:num w:numId="19">
    <w:abstractNumId w:val="8"/>
  </w:num>
  <w:num w:numId="20">
    <w:abstractNumId w:val="2"/>
  </w:num>
  <w:num w:numId="21">
    <w:abstractNumId w:val="28"/>
  </w:num>
  <w:num w:numId="22">
    <w:abstractNumId w:val="35"/>
  </w:num>
  <w:num w:numId="23">
    <w:abstractNumId w:val="15"/>
  </w:num>
  <w:num w:numId="24">
    <w:abstractNumId w:val="26"/>
  </w:num>
  <w:num w:numId="25">
    <w:abstractNumId w:val="3"/>
  </w:num>
  <w:num w:numId="26">
    <w:abstractNumId w:val="32"/>
  </w:num>
  <w:num w:numId="27">
    <w:abstractNumId w:val="25"/>
  </w:num>
  <w:num w:numId="28">
    <w:abstractNumId w:val="23"/>
  </w:num>
  <w:num w:numId="29">
    <w:abstractNumId w:val="27"/>
  </w:num>
  <w:num w:numId="30">
    <w:abstractNumId w:val="31"/>
  </w:num>
  <w:num w:numId="31">
    <w:abstractNumId w:val="30"/>
  </w:num>
  <w:num w:numId="32">
    <w:abstractNumId w:val="24"/>
  </w:num>
  <w:num w:numId="33">
    <w:abstractNumId w:val="16"/>
  </w:num>
  <w:num w:numId="34">
    <w:abstractNumId w:val="20"/>
  </w:num>
  <w:num w:numId="35">
    <w:abstractNumId w:val="18"/>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425"/>
    <w:rsid w:val="0006046F"/>
    <w:rsid w:val="000626D7"/>
    <w:rsid w:val="00064C41"/>
    <w:rsid w:val="0006642D"/>
    <w:rsid w:val="000877F9"/>
    <w:rsid w:val="000A31D9"/>
    <w:rsid w:val="001019DF"/>
    <w:rsid w:val="00106399"/>
    <w:rsid w:val="00113265"/>
    <w:rsid w:val="001249D5"/>
    <w:rsid w:val="0013492F"/>
    <w:rsid w:val="00150BC4"/>
    <w:rsid w:val="0015699D"/>
    <w:rsid w:val="0016292B"/>
    <w:rsid w:val="00165B5E"/>
    <w:rsid w:val="00180979"/>
    <w:rsid w:val="00196D1E"/>
    <w:rsid w:val="001C1E97"/>
    <w:rsid w:val="00205605"/>
    <w:rsid w:val="00207E34"/>
    <w:rsid w:val="0025084D"/>
    <w:rsid w:val="00252A6B"/>
    <w:rsid w:val="00262E91"/>
    <w:rsid w:val="002706A0"/>
    <w:rsid w:val="00273EF5"/>
    <w:rsid w:val="002A701E"/>
    <w:rsid w:val="002D63F1"/>
    <w:rsid w:val="002D6779"/>
    <w:rsid w:val="002F3F73"/>
    <w:rsid w:val="003139B2"/>
    <w:rsid w:val="003179FB"/>
    <w:rsid w:val="00321486"/>
    <w:rsid w:val="00327BEF"/>
    <w:rsid w:val="00336CA7"/>
    <w:rsid w:val="0035294A"/>
    <w:rsid w:val="00373F83"/>
    <w:rsid w:val="00376E14"/>
    <w:rsid w:val="003875DB"/>
    <w:rsid w:val="003B5CFA"/>
    <w:rsid w:val="003E66F3"/>
    <w:rsid w:val="003F40D5"/>
    <w:rsid w:val="00406B9B"/>
    <w:rsid w:val="00453C37"/>
    <w:rsid w:val="00456006"/>
    <w:rsid w:val="00456206"/>
    <w:rsid w:val="004643E7"/>
    <w:rsid w:val="00467656"/>
    <w:rsid w:val="00471A6E"/>
    <w:rsid w:val="004853AC"/>
    <w:rsid w:val="004A1936"/>
    <w:rsid w:val="0050420D"/>
    <w:rsid w:val="00523DD0"/>
    <w:rsid w:val="0056378A"/>
    <w:rsid w:val="0059438B"/>
    <w:rsid w:val="005E5A1D"/>
    <w:rsid w:val="005F34FB"/>
    <w:rsid w:val="00657B4C"/>
    <w:rsid w:val="00661E28"/>
    <w:rsid w:val="006B2F5D"/>
    <w:rsid w:val="006D5DBB"/>
    <w:rsid w:val="006E63EC"/>
    <w:rsid w:val="0072697C"/>
    <w:rsid w:val="007622C2"/>
    <w:rsid w:val="00765573"/>
    <w:rsid w:val="0076580C"/>
    <w:rsid w:val="00791F6B"/>
    <w:rsid w:val="007A4274"/>
    <w:rsid w:val="007C2CCF"/>
    <w:rsid w:val="007D26B2"/>
    <w:rsid w:val="00804D41"/>
    <w:rsid w:val="00823188"/>
    <w:rsid w:val="0083355C"/>
    <w:rsid w:val="00850317"/>
    <w:rsid w:val="008708A0"/>
    <w:rsid w:val="00871003"/>
    <w:rsid w:val="008945F8"/>
    <w:rsid w:val="008D5453"/>
    <w:rsid w:val="008F164E"/>
    <w:rsid w:val="00935D13"/>
    <w:rsid w:val="00940C33"/>
    <w:rsid w:val="009426FD"/>
    <w:rsid w:val="00977150"/>
    <w:rsid w:val="00980631"/>
    <w:rsid w:val="009824EC"/>
    <w:rsid w:val="009C6C38"/>
    <w:rsid w:val="009E2425"/>
    <w:rsid w:val="009E3AEF"/>
    <w:rsid w:val="00A10CDF"/>
    <w:rsid w:val="00A309F0"/>
    <w:rsid w:val="00A42C2A"/>
    <w:rsid w:val="00A60839"/>
    <w:rsid w:val="00AB52AD"/>
    <w:rsid w:val="00B1406C"/>
    <w:rsid w:val="00B54A87"/>
    <w:rsid w:val="00B5673C"/>
    <w:rsid w:val="00B57E14"/>
    <w:rsid w:val="00B66063"/>
    <w:rsid w:val="00B7243B"/>
    <w:rsid w:val="00BB0EAA"/>
    <w:rsid w:val="00BB4B10"/>
    <w:rsid w:val="00BD1B96"/>
    <w:rsid w:val="00BD46CE"/>
    <w:rsid w:val="00BE1DBB"/>
    <w:rsid w:val="00C267E5"/>
    <w:rsid w:val="00C65846"/>
    <w:rsid w:val="00C6788B"/>
    <w:rsid w:val="00C92D35"/>
    <w:rsid w:val="00C952F5"/>
    <w:rsid w:val="00D12A10"/>
    <w:rsid w:val="00D1753B"/>
    <w:rsid w:val="00D43130"/>
    <w:rsid w:val="00DB470B"/>
    <w:rsid w:val="00DE6C96"/>
    <w:rsid w:val="00E01AF9"/>
    <w:rsid w:val="00E118F7"/>
    <w:rsid w:val="00E21876"/>
    <w:rsid w:val="00E32878"/>
    <w:rsid w:val="00E3678D"/>
    <w:rsid w:val="00E52D37"/>
    <w:rsid w:val="00ED0EEC"/>
    <w:rsid w:val="00EE4032"/>
    <w:rsid w:val="00EF546E"/>
    <w:rsid w:val="00F1434D"/>
    <w:rsid w:val="00F238D3"/>
    <w:rsid w:val="00FA31EF"/>
    <w:rsid w:val="00FC6DEA"/>
    <w:rsid w:val="00FE09F2"/>
    <w:rsid w:val="1E8C40D1"/>
    <w:rsid w:val="33D15DF5"/>
    <w:rsid w:val="410B1D94"/>
    <w:rsid w:val="62332E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6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l-PL" w:eastAsia="pl-PL" w:bidi="ar-SA"/>
      </w:rPr>
    </w:rPrDefault>
    <w:pPrDefault/>
  </w:docDefaults>
  <w:latentStyles w:defLockedState="0" w:defUIPriority="0" w:defSemiHidden="0" w:defUnhideWhenUsed="0" w:defQFormat="0" w:count="267">
    <w:lsdException w:name="Normal"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line="276" w:lineRule="auto"/>
    </w:pPr>
    <w:rPr>
      <w:sz w:val="24"/>
      <w:szCs w:val="24"/>
    </w:rPr>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qFormat/>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qFormat/>
    <w:pPr>
      <w:keepNext/>
      <w:keepLines/>
      <w:spacing w:before="240" w:after="40"/>
      <w:outlineLvl w:val="3"/>
    </w:pPr>
    <w:rPr>
      <w:b/>
    </w:rPr>
  </w:style>
  <w:style w:type="paragraph" w:styleId="Nagwek5">
    <w:name w:val="heading 5"/>
    <w:basedOn w:val="Normalny"/>
    <w:next w:val="Normalny"/>
    <w:qFormat/>
    <w:pPr>
      <w:keepNext/>
      <w:keepLines/>
      <w:spacing w:before="220" w:after="40"/>
      <w:outlineLvl w:val="4"/>
    </w:pPr>
    <w:rPr>
      <w:b/>
      <w:sz w:val="22"/>
      <w:szCs w:val="22"/>
    </w:rPr>
  </w:style>
  <w:style w:type="paragraph" w:styleId="Nagwek6">
    <w:name w:val="heading 6"/>
    <w:basedOn w:val="Normalny"/>
    <w:next w:val="Normalny"/>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next w:val="Normalny"/>
    <w:qFormat/>
    <w:pPr>
      <w:keepNext/>
      <w:keepLines/>
      <w:spacing w:before="360" w:after="80"/>
    </w:pPr>
    <w:rPr>
      <w:rFonts w:ascii="Georgia" w:eastAsia="Georgia" w:hAnsi="Georgia" w:cs="Georgia"/>
      <w:i/>
      <w:color w:val="666666"/>
      <w:sz w:val="48"/>
      <w:szCs w:val="48"/>
    </w:rPr>
  </w:style>
  <w:style w:type="paragraph" w:styleId="Tytu">
    <w:name w:val="Title"/>
    <w:basedOn w:val="Normalny"/>
    <w:next w:val="Normalny"/>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0" w:type="dxa"/>
        <w:left w:w="108" w:type="dxa"/>
        <w:bottom w:w="0" w:type="dxa"/>
        <w:right w:w="108" w:type="dxa"/>
      </w:tblCellMar>
    </w:tblPr>
  </w:style>
  <w:style w:type="paragraph" w:styleId="Tekstdymka">
    <w:name w:val="Balloon Text"/>
    <w:basedOn w:val="Normalny"/>
    <w:link w:val="TekstdymkaZnak"/>
    <w:rsid w:val="002D63F1"/>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2D63F1"/>
    <w:rPr>
      <w:rFonts w:ascii="Tahoma" w:hAnsi="Tahoma" w:cs="Tahoma"/>
      <w:sz w:val="16"/>
      <w:szCs w:val="16"/>
    </w:rPr>
  </w:style>
  <w:style w:type="character" w:styleId="Odwoaniedokomentarza">
    <w:name w:val="annotation reference"/>
    <w:basedOn w:val="Domylnaczcionkaakapitu"/>
    <w:rsid w:val="00327BEF"/>
    <w:rPr>
      <w:sz w:val="16"/>
      <w:szCs w:val="16"/>
    </w:rPr>
  </w:style>
  <w:style w:type="paragraph" w:styleId="Tekstkomentarza">
    <w:name w:val="annotation text"/>
    <w:basedOn w:val="Normalny"/>
    <w:link w:val="TekstkomentarzaZnak"/>
    <w:rsid w:val="00327BEF"/>
    <w:pPr>
      <w:spacing w:line="240" w:lineRule="auto"/>
    </w:pPr>
    <w:rPr>
      <w:sz w:val="20"/>
      <w:szCs w:val="20"/>
    </w:rPr>
  </w:style>
  <w:style w:type="character" w:customStyle="1" w:styleId="TekstkomentarzaZnak">
    <w:name w:val="Tekst komentarza Znak"/>
    <w:basedOn w:val="Domylnaczcionkaakapitu"/>
    <w:link w:val="Tekstkomentarza"/>
    <w:rsid w:val="00327BEF"/>
  </w:style>
  <w:style w:type="paragraph" w:styleId="Tematkomentarza">
    <w:name w:val="annotation subject"/>
    <w:basedOn w:val="Tekstkomentarza"/>
    <w:next w:val="Tekstkomentarza"/>
    <w:link w:val="TematkomentarzaZnak"/>
    <w:rsid w:val="00327BEF"/>
    <w:rPr>
      <w:b/>
      <w:bCs/>
    </w:rPr>
  </w:style>
  <w:style w:type="character" w:customStyle="1" w:styleId="TematkomentarzaZnak">
    <w:name w:val="Temat komentarza Znak"/>
    <w:basedOn w:val="TekstkomentarzaZnak"/>
    <w:link w:val="Tematkomentarza"/>
    <w:rsid w:val="00327BEF"/>
    <w:rPr>
      <w:b/>
      <w:bCs/>
    </w:rPr>
  </w:style>
  <w:style w:type="paragraph" w:styleId="Akapitzlist">
    <w:name w:val="List Paragraph"/>
    <w:basedOn w:val="Normalny"/>
    <w:uiPriority w:val="34"/>
    <w:unhideWhenUsed/>
    <w:qFormat/>
    <w:rsid w:val="00327BEF"/>
    <w:pPr>
      <w:ind w:left="720"/>
      <w:contextualSpacing/>
    </w:pPr>
  </w:style>
  <w:style w:type="paragraph" w:styleId="Nagwek">
    <w:name w:val="header"/>
    <w:basedOn w:val="Normalny"/>
    <w:link w:val="NagwekZnak"/>
    <w:rsid w:val="000877F9"/>
    <w:pPr>
      <w:tabs>
        <w:tab w:val="center" w:pos="4536"/>
        <w:tab w:val="right" w:pos="9072"/>
      </w:tabs>
      <w:spacing w:line="240" w:lineRule="auto"/>
    </w:pPr>
  </w:style>
  <w:style w:type="character" w:customStyle="1" w:styleId="NagwekZnak">
    <w:name w:val="Nagłówek Znak"/>
    <w:basedOn w:val="Domylnaczcionkaakapitu"/>
    <w:link w:val="Nagwek"/>
    <w:rsid w:val="000877F9"/>
    <w:rPr>
      <w:sz w:val="24"/>
      <w:szCs w:val="24"/>
    </w:rPr>
  </w:style>
  <w:style w:type="paragraph" w:styleId="Stopka">
    <w:name w:val="footer"/>
    <w:basedOn w:val="Normalny"/>
    <w:link w:val="StopkaZnak"/>
    <w:uiPriority w:val="99"/>
    <w:rsid w:val="000877F9"/>
    <w:pPr>
      <w:tabs>
        <w:tab w:val="center" w:pos="4536"/>
        <w:tab w:val="right" w:pos="9072"/>
      </w:tabs>
      <w:spacing w:line="240" w:lineRule="auto"/>
    </w:pPr>
  </w:style>
  <w:style w:type="character" w:customStyle="1" w:styleId="StopkaZnak">
    <w:name w:val="Stopka Znak"/>
    <w:basedOn w:val="Domylnaczcionkaakapitu"/>
    <w:link w:val="Stopka"/>
    <w:uiPriority w:val="99"/>
    <w:rsid w:val="000877F9"/>
    <w:rPr>
      <w:sz w:val="24"/>
      <w:szCs w:val="24"/>
    </w:rPr>
  </w:style>
  <w:style w:type="character" w:styleId="Hipercze">
    <w:name w:val="Hyperlink"/>
    <w:basedOn w:val="Domylnaczcionkaakapitu"/>
    <w:uiPriority w:val="99"/>
    <w:unhideWhenUsed/>
    <w:rsid w:val="00935D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pl-PL" w:eastAsia="pl-PL" w:bidi="ar-SA"/>
      </w:rPr>
    </w:rPrDefault>
    <w:pPrDefault/>
  </w:docDefaults>
  <w:latentStyles w:defLockedState="0" w:defUIPriority="0" w:defSemiHidden="0" w:defUnhideWhenUsed="0" w:defQFormat="0" w:count="267">
    <w:lsdException w:name="Normal"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line="276" w:lineRule="auto"/>
    </w:pPr>
    <w:rPr>
      <w:sz w:val="24"/>
      <w:szCs w:val="24"/>
    </w:rPr>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qFormat/>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qFormat/>
    <w:pPr>
      <w:keepNext/>
      <w:keepLines/>
      <w:spacing w:before="240" w:after="40"/>
      <w:outlineLvl w:val="3"/>
    </w:pPr>
    <w:rPr>
      <w:b/>
    </w:rPr>
  </w:style>
  <w:style w:type="paragraph" w:styleId="Nagwek5">
    <w:name w:val="heading 5"/>
    <w:basedOn w:val="Normalny"/>
    <w:next w:val="Normalny"/>
    <w:qFormat/>
    <w:pPr>
      <w:keepNext/>
      <w:keepLines/>
      <w:spacing w:before="220" w:after="40"/>
      <w:outlineLvl w:val="4"/>
    </w:pPr>
    <w:rPr>
      <w:b/>
      <w:sz w:val="22"/>
      <w:szCs w:val="22"/>
    </w:rPr>
  </w:style>
  <w:style w:type="paragraph" w:styleId="Nagwek6">
    <w:name w:val="heading 6"/>
    <w:basedOn w:val="Normalny"/>
    <w:next w:val="Normalny"/>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next w:val="Normalny"/>
    <w:qFormat/>
    <w:pPr>
      <w:keepNext/>
      <w:keepLines/>
      <w:spacing w:before="360" w:after="80"/>
    </w:pPr>
    <w:rPr>
      <w:rFonts w:ascii="Georgia" w:eastAsia="Georgia" w:hAnsi="Georgia" w:cs="Georgia"/>
      <w:i/>
      <w:color w:val="666666"/>
      <w:sz w:val="48"/>
      <w:szCs w:val="48"/>
    </w:rPr>
  </w:style>
  <w:style w:type="paragraph" w:styleId="Tytu">
    <w:name w:val="Title"/>
    <w:basedOn w:val="Normalny"/>
    <w:next w:val="Normalny"/>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0" w:type="dxa"/>
        <w:left w:w="108" w:type="dxa"/>
        <w:bottom w:w="0" w:type="dxa"/>
        <w:right w:w="108" w:type="dxa"/>
      </w:tblCellMar>
    </w:tblPr>
  </w:style>
  <w:style w:type="paragraph" w:styleId="Tekstdymka">
    <w:name w:val="Balloon Text"/>
    <w:basedOn w:val="Normalny"/>
    <w:link w:val="TekstdymkaZnak"/>
    <w:rsid w:val="002D63F1"/>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2D63F1"/>
    <w:rPr>
      <w:rFonts w:ascii="Tahoma" w:hAnsi="Tahoma" w:cs="Tahoma"/>
      <w:sz w:val="16"/>
      <w:szCs w:val="16"/>
    </w:rPr>
  </w:style>
  <w:style w:type="character" w:styleId="Odwoaniedokomentarza">
    <w:name w:val="annotation reference"/>
    <w:basedOn w:val="Domylnaczcionkaakapitu"/>
    <w:rsid w:val="00327BEF"/>
    <w:rPr>
      <w:sz w:val="16"/>
      <w:szCs w:val="16"/>
    </w:rPr>
  </w:style>
  <w:style w:type="paragraph" w:styleId="Tekstkomentarza">
    <w:name w:val="annotation text"/>
    <w:basedOn w:val="Normalny"/>
    <w:link w:val="TekstkomentarzaZnak"/>
    <w:rsid w:val="00327BEF"/>
    <w:pPr>
      <w:spacing w:line="240" w:lineRule="auto"/>
    </w:pPr>
    <w:rPr>
      <w:sz w:val="20"/>
      <w:szCs w:val="20"/>
    </w:rPr>
  </w:style>
  <w:style w:type="character" w:customStyle="1" w:styleId="TekstkomentarzaZnak">
    <w:name w:val="Tekst komentarza Znak"/>
    <w:basedOn w:val="Domylnaczcionkaakapitu"/>
    <w:link w:val="Tekstkomentarza"/>
    <w:rsid w:val="00327BEF"/>
  </w:style>
  <w:style w:type="paragraph" w:styleId="Tematkomentarza">
    <w:name w:val="annotation subject"/>
    <w:basedOn w:val="Tekstkomentarza"/>
    <w:next w:val="Tekstkomentarza"/>
    <w:link w:val="TematkomentarzaZnak"/>
    <w:rsid w:val="00327BEF"/>
    <w:rPr>
      <w:b/>
      <w:bCs/>
    </w:rPr>
  </w:style>
  <w:style w:type="character" w:customStyle="1" w:styleId="TematkomentarzaZnak">
    <w:name w:val="Temat komentarza Znak"/>
    <w:basedOn w:val="TekstkomentarzaZnak"/>
    <w:link w:val="Tematkomentarza"/>
    <w:rsid w:val="00327BEF"/>
    <w:rPr>
      <w:b/>
      <w:bCs/>
    </w:rPr>
  </w:style>
  <w:style w:type="paragraph" w:styleId="Akapitzlist">
    <w:name w:val="List Paragraph"/>
    <w:basedOn w:val="Normalny"/>
    <w:uiPriority w:val="34"/>
    <w:unhideWhenUsed/>
    <w:qFormat/>
    <w:rsid w:val="00327BEF"/>
    <w:pPr>
      <w:ind w:left="720"/>
      <w:contextualSpacing/>
    </w:pPr>
  </w:style>
  <w:style w:type="paragraph" w:styleId="Nagwek">
    <w:name w:val="header"/>
    <w:basedOn w:val="Normalny"/>
    <w:link w:val="NagwekZnak"/>
    <w:rsid w:val="000877F9"/>
    <w:pPr>
      <w:tabs>
        <w:tab w:val="center" w:pos="4536"/>
        <w:tab w:val="right" w:pos="9072"/>
      </w:tabs>
      <w:spacing w:line="240" w:lineRule="auto"/>
    </w:pPr>
  </w:style>
  <w:style w:type="character" w:customStyle="1" w:styleId="NagwekZnak">
    <w:name w:val="Nagłówek Znak"/>
    <w:basedOn w:val="Domylnaczcionkaakapitu"/>
    <w:link w:val="Nagwek"/>
    <w:rsid w:val="000877F9"/>
    <w:rPr>
      <w:sz w:val="24"/>
      <w:szCs w:val="24"/>
    </w:rPr>
  </w:style>
  <w:style w:type="paragraph" w:styleId="Stopka">
    <w:name w:val="footer"/>
    <w:basedOn w:val="Normalny"/>
    <w:link w:val="StopkaZnak"/>
    <w:uiPriority w:val="99"/>
    <w:rsid w:val="000877F9"/>
    <w:pPr>
      <w:tabs>
        <w:tab w:val="center" w:pos="4536"/>
        <w:tab w:val="right" w:pos="9072"/>
      </w:tabs>
      <w:spacing w:line="240" w:lineRule="auto"/>
    </w:pPr>
  </w:style>
  <w:style w:type="character" w:customStyle="1" w:styleId="StopkaZnak">
    <w:name w:val="Stopka Znak"/>
    <w:basedOn w:val="Domylnaczcionkaakapitu"/>
    <w:link w:val="Stopka"/>
    <w:uiPriority w:val="99"/>
    <w:rsid w:val="000877F9"/>
    <w:rPr>
      <w:sz w:val="24"/>
      <w:szCs w:val="24"/>
    </w:rPr>
  </w:style>
  <w:style w:type="character" w:styleId="Hipercze">
    <w:name w:val="Hyperlink"/>
    <w:basedOn w:val="Domylnaczcionkaakapitu"/>
    <w:uiPriority w:val="99"/>
    <w:unhideWhenUsed/>
    <w:rsid w:val="00935D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1786">
      <w:bodyDiv w:val="1"/>
      <w:marLeft w:val="0"/>
      <w:marRight w:val="0"/>
      <w:marTop w:val="0"/>
      <w:marBottom w:val="0"/>
      <w:divBdr>
        <w:top w:val="none" w:sz="0" w:space="0" w:color="auto"/>
        <w:left w:val="none" w:sz="0" w:space="0" w:color="auto"/>
        <w:bottom w:val="none" w:sz="0" w:space="0" w:color="auto"/>
        <w:right w:val="none" w:sz="0" w:space="0" w:color="auto"/>
      </w:divBdr>
    </w:div>
    <w:div w:id="222984736">
      <w:bodyDiv w:val="1"/>
      <w:marLeft w:val="0"/>
      <w:marRight w:val="0"/>
      <w:marTop w:val="0"/>
      <w:marBottom w:val="0"/>
      <w:divBdr>
        <w:top w:val="none" w:sz="0" w:space="0" w:color="auto"/>
        <w:left w:val="none" w:sz="0" w:space="0" w:color="auto"/>
        <w:bottom w:val="none" w:sz="0" w:space="0" w:color="auto"/>
        <w:right w:val="none" w:sz="0" w:space="0" w:color="auto"/>
      </w:divBdr>
    </w:div>
    <w:div w:id="1624772972">
      <w:bodyDiv w:val="1"/>
      <w:marLeft w:val="0"/>
      <w:marRight w:val="0"/>
      <w:marTop w:val="0"/>
      <w:marBottom w:val="0"/>
      <w:divBdr>
        <w:top w:val="none" w:sz="0" w:space="0" w:color="auto"/>
        <w:left w:val="none" w:sz="0" w:space="0" w:color="auto"/>
        <w:bottom w:val="none" w:sz="0" w:space="0" w:color="auto"/>
        <w:right w:val="none" w:sz="0" w:space="0" w:color="auto"/>
      </w:divBdr>
    </w:div>
    <w:div w:id="1833179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media/111532/Zal_2_Material_o_kwalifikacjach_pd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5FCDF4-A748-41B5-95B8-40F8084A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6123</Words>
  <Characters>36741</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iwofry1264</dc:creator>
  <cp:lastModifiedBy>alenas8751</cp:lastModifiedBy>
  <cp:revision>4</cp:revision>
  <cp:lastPrinted>2025-09-01T10:58:00Z</cp:lastPrinted>
  <dcterms:created xsi:type="dcterms:W3CDTF">2025-09-19T10:48:00Z</dcterms:created>
  <dcterms:modified xsi:type="dcterms:W3CDTF">2025-09-25T08:04:00Z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4A57CC1EF80A4B5AB53CCB14E523023B_13</vt:lpwstr>
  </property>
</Properties>
</file>